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C7" w:rsidRPr="00C601C7" w:rsidRDefault="00C601C7" w:rsidP="00C601C7">
      <w:pPr>
        <w:jc w:val="center"/>
        <w:rPr>
          <w:sz w:val="28"/>
          <w:szCs w:val="28"/>
        </w:rPr>
      </w:pPr>
      <w:bookmarkStart w:id="0" w:name="_GoBack"/>
      <w:bookmarkEnd w:id="0"/>
      <w:r w:rsidRPr="00C601C7">
        <w:rPr>
          <w:sz w:val="28"/>
          <w:szCs w:val="28"/>
        </w:rPr>
        <w:t>Муниципальное бюджетное общеобразовательное учреждение</w:t>
      </w:r>
    </w:p>
    <w:p w:rsidR="00C601C7" w:rsidRPr="00C601C7" w:rsidRDefault="00C601C7" w:rsidP="00C601C7">
      <w:pPr>
        <w:jc w:val="center"/>
        <w:rPr>
          <w:sz w:val="28"/>
          <w:szCs w:val="28"/>
        </w:rPr>
      </w:pPr>
      <w:r w:rsidRPr="00C601C7">
        <w:rPr>
          <w:sz w:val="28"/>
          <w:szCs w:val="28"/>
        </w:rPr>
        <w:t xml:space="preserve">«Сюкеевская средняя общеобразовательная школа» </w:t>
      </w:r>
    </w:p>
    <w:p w:rsidR="00C601C7" w:rsidRPr="00C601C7" w:rsidRDefault="00C601C7" w:rsidP="00C601C7">
      <w:pPr>
        <w:jc w:val="center"/>
        <w:rPr>
          <w:sz w:val="28"/>
          <w:szCs w:val="28"/>
        </w:rPr>
      </w:pPr>
      <w:r w:rsidRPr="00C601C7">
        <w:rPr>
          <w:sz w:val="28"/>
          <w:szCs w:val="28"/>
        </w:rPr>
        <w:t>Камско-Устьинского муниципального района Республики Татарстан</w:t>
      </w:r>
    </w:p>
    <w:p w:rsidR="00C601C7" w:rsidRDefault="00C601C7" w:rsidP="00C601C7">
      <w:pPr>
        <w:jc w:val="center"/>
      </w:pPr>
    </w:p>
    <w:p w:rsidR="00C601C7" w:rsidRPr="00C601C7" w:rsidRDefault="00C601C7" w:rsidP="00C601C7">
      <w:pPr>
        <w:jc w:val="center"/>
      </w:pPr>
    </w:p>
    <w:tbl>
      <w:tblPr>
        <w:tblW w:w="1087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23"/>
        <w:gridCol w:w="3414"/>
        <w:gridCol w:w="3641"/>
      </w:tblGrid>
      <w:tr w:rsidR="00C601C7" w:rsidRPr="00C601C7" w:rsidTr="00B61599">
        <w:trPr>
          <w:trHeight w:val="1445"/>
          <w:jc w:val="center"/>
        </w:trPr>
        <w:tc>
          <w:tcPr>
            <w:tcW w:w="3823" w:type="dxa"/>
          </w:tcPr>
          <w:p w:rsidR="00C601C7" w:rsidRPr="00C601C7" w:rsidRDefault="00C601C7" w:rsidP="00B61599">
            <w:pPr>
              <w:ind w:left="151"/>
              <w:rPr>
                <w:b/>
                <w:bCs/>
                <w:lang w:val="tt-RU"/>
              </w:rPr>
            </w:pPr>
            <w:r w:rsidRPr="00C601C7">
              <w:t> </w:t>
            </w:r>
            <w:r w:rsidRPr="00C601C7">
              <w:rPr>
                <w:b/>
                <w:bCs/>
                <w:lang w:val="tt-RU"/>
              </w:rPr>
              <w:t>“Рассмотрено”</w:t>
            </w:r>
          </w:p>
          <w:p w:rsidR="00C601C7" w:rsidRPr="00C601C7" w:rsidRDefault="00C601C7" w:rsidP="00B61599">
            <w:pPr>
              <w:ind w:left="151" w:right="105"/>
              <w:rPr>
                <w:bCs/>
                <w:lang w:val="tt-RU"/>
              </w:rPr>
            </w:pPr>
            <w:r w:rsidRPr="00C601C7">
              <w:rPr>
                <w:bCs/>
                <w:lang w:val="tt-RU"/>
              </w:rPr>
              <w:t>Руководитель МО:</w:t>
            </w:r>
          </w:p>
          <w:p w:rsidR="00C601C7" w:rsidRPr="00C601C7" w:rsidRDefault="00C601C7" w:rsidP="00B61599">
            <w:pPr>
              <w:ind w:left="151" w:right="105"/>
              <w:rPr>
                <w:bCs/>
                <w:lang w:val="tt-RU"/>
              </w:rPr>
            </w:pPr>
            <w:r w:rsidRPr="00C601C7">
              <w:rPr>
                <w:bCs/>
                <w:lang w:val="tt-RU"/>
              </w:rPr>
              <w:t>_________ Гончаров В.Е.</w:t>
            </w:r>
          </w:p>
          <w:p w:rsidR="00C601C7" w:rsidRPr="00C601C7" w:rsidRDefault="00C601C7" w:rsidP="00B61599">
            <w:pPr>
              <w:rPr>
                <w:bCs/>
                <w:lang w:val="tt-RU"/>
              </w:rPr>
            </w:pPr>
            <w:r w:rsidRPr="00C601C7">
              <w:rPr>
                <w:bCs/>
                <w:lang w:val="tt-RU"/>
              </w:rPr>
              <w:t xml:space="preserve"> Протокол №1 </w:t>
            </w:r>
            <w:r w:rsidRPr="00C601C7">
              <w:rPr>
                <w:bCs/>
              </w:rPr>
              <w:t xml:space="preserve">«31» </w:t>
            </w:r>
            <w:r w:rsidRPr="00C601C7">
              <w:rPr>
                <w:bCs/>
                <w:lang w:val="tt-RU"/>
              </w:rPr>
              <w:t>августа 2020 г.</w:t>
            </w:r>
          </w:p>
        </w:tc>
        <w:tc>
          <w:tcPr>
            <w:tcW w:w="3414" w:type="dxa"/>
          </w:tcPr>
          <w:p w:rsidR="00C601C7" w:rsidRPr="00C601C7" w:rsidRDefault="00C601C7" w:rsidP="00B61599">
            <w:pPr>
              <w:ind w:left="145"/>
              <w:rPr>
                <w:b/>
                <w:bCs/>
                <w:lang w:val="tt-RU"/>
              </w:rPr>
            </w:pPr>
            <w:r w:rsidRPr="00C601C7">
              <w:rPr>
                <w:b/>
                <w:bCs/>
                <w:lang w:val="tt-RU"/>
              </w:rPr>
              <w:t>“Согласовано”</w:t>
            </w:r>
          </w:p>
          <w:p w:rsidR="00C601C7" w:rsidRPr="00C601C7" w:rsidRDefault="00C601C7" w:rsidP="00B61599">
            <w:pPr>
              <w:ind w:left="145"/>
              <w:rPr>
                <w:bCs/>
                <w:lang w:val="tt-RU"/>
              </w:rPr>
            </w:pPr>
            <w:r w:rsidRPr="00C601C7">
              <w:rPr>
                <w:bCs/>
                <w:lang w:val="tt-RU"/>
              </w:rPr>
              <w:t xml:space="preserve"> Зам. директора УР</w:t>
            </w:r>
          </w:p>
          <w:p w:rsidR="00C601C7" w:rsidRPr="00C601C7" w:rsidRDefault="00C601C7" w:rsidP="00B61599">
            <w:pPr>
              <w:ind w:left="145"/>
              <w:rPr>
                <w:bCs/>
                <w:lang w:val="tt-RU"/>
              </w:rPr>
            </w:pPr>
            <w:r w:rsidRPr="00C601C7">
              <w:rPr>
                <w:bCs/>
                <w:lang w:val="tt-RU"/>
              </w:rPr>
              <w:t>_______ Маслова Г.М.</w:t>
            </w:r>
          </w:p>
          <w:p w:rsidR="00C601C7" w:rsidRPr="00C601C7" w:rsidRDefault="00C601C7" w:rsidP="00B61599">
            <w:pPr>
              <w:rPr>
                <w:bCs/>
                <w:lang w:val="tt-RU"/>
              </w:rPr>
            </w:pPr>
            <w:r w:rsidRPr="00C601C7">
              <w:rPr>
                <w:b/>
                <w:bCs/>
              </w:rPr>
              <w:t>«</w:t>
            </w:r>
            <w:r w:rsidRPr="00C601C7">
              <w:rPr>
                <w:bCs/>
              </w:rPr>
              <w:t>31</w:t>
            </w:r>
            <w:r w:rsidRPr="00C601C7">
              <w:rPr>
                <w:b/>
                <w:bCs/>
              </w:rPr>
              <w:t>»</w:t>
            </w:r>
            <w:r w:rsidRPr="00C601C7">
              <w:rPr>
                <w:bCs/>
                <w:lang w:val="tt-RU"/>
              </w:rPr>
              <w:t>августа 2020 г.</w:t>
            </w:r>
          </w:p>
        </w:tc>
        <w:tc>
          <w:tcPr>
            <w:tcW w:w="3641" w:type="dxa"/>
          </w:tcPr>
          <w:p w:rsidR="00C601C7" w:rsidRPr="00C601C7" w:rsidRDefault="00C601C7" w:rsidP="00B61599">
            <w:pPr>
              <w:ind w:firstLine="149"/>
              <w:rPr>
                <w:bCs/>
                <w:lang w:val="tt-RU"/>
              </w:rPr>
            </w:pPr>
            <w:r w:rsidRPr="00C601C7">
              <w:rPr>
                <w:bCs/>
                <w:lang w:val="tt-RU"/>
              </w:rPr>
              <w:t>“</w:t>
            </w:r>
            <w:r w:rsidRPr="00C601C7">
              <w:rPr>
                <w:b/>
                <w:bCs/>
                <w:lang w:val="tt-RU"/>
              </w:rPr>
              <w:t>Утверждаю</w:t>
            </w:r>
            <w:r w:rsidRPr="00C601C7">
              <w:rPr>
                <w:bCs/>
                <w:lang w:val="tt-RU"/>
              </w:rPr>
              <w:t>”</w:t>
            </w:r>
          </w:p>
          <w:p w:rsidR="00C601C7" w:rsidRPr="00C601C7" w:rsidRDefault="00C601C7" w:rsidP="00B61599">
            <w:pPr>
              <w:ind w:left="149"/>
              <w:rPr>
                <w:bCs/>
                <w:lang w:val="tt-RU"/>
              </w:rPr>
            </w:pPr>
            <w:r w:rsidRPr="00C601C7">
              <w:rPr>
                <w:bCs/>
                <w:lang w:val="tt-RU"/>
              </w:rPr>
              <w:t>Директор школы:</w:t>
            </w:r>
          </w:p>
          <w:p w:rsidR="00C601C7" w:rsidRPr="00C601C7" w:rsidRDefault="00C601C7" w:rsidP="00B61599">
            <w:pPr>
              <w:ind w:left="149"/>
              <w:rPr>
                <w:bCs/>
                <w:lang w:val="tt-RU"/>
              </w:rPr>
            </w:pPr>
            <w:r w:rsidRPr="00C601C7">
              <w:rPr>
                <w:bCs/>
                <w:lang w:val="tt-RU"/>
              </w:rPr>
              <w:t xml:space="preserve"> _________ Калеева Е.И.</w:t>
            </w:r>
          </w:p>
          <w:p w:rsidR="00C601C7" w:rsidRPr="00C601C7" w:rsidRDefault="00C601C7" w:rsidP="00B61599">
            <w:pPr>
              <w:rPr>
                <w:lang w:val="tt-RU"/>
              </w:rPr>
            </w:pPr>
            <w:r w:rsidRPr="00C601C7">
              <w:rPr>
                <w:lang w:val="tt-RU"/>
              </w:rPr>
              <w:t>Введена в действие приказом</w:t>
            </w:r>
          </w:p>
          <w:p w:rsidR="00C601C7" w:rsidRPr="00C601C7" w:rsidRDefault="00C601C7" w:rsidP="00B61599">
            <w:pPr>
              <w:rPr>
                <w:bCs/>
                <w:u w:val="single"/>
                <w:lang w:val="tt-RU"/>
              </w:rPr>
            </w:pPr>
            <w:r w:rsidRPr="00C601C7">
              <w:rPr>
                <w:lang w:val="tt-RU"/>
              </w:rPr>
              <w:t xml:space="preserve">№51 от </w:t>
            </w:r>
            <w:r w:rsidRPr="00C601C7">
              <w:rPr>
                <w:b/>
                <w:bCs/>
                <w:lang w:val="tt-RU"/>
              </w:rPr>
              <w:t>«3</w:t>
            </w:r>
            <w:r w:rsidRPr="00C601C7">
              <w:rPr>
                <w:bCs/>
                <w:lang w:val="tt-RU"/>
              </w:rPr>
              <w:t>1</w:t>
            </w:r>
            <w:r w:rsidRPr="00C601C7">
              <w:rPr>
                <w:b/>
                <w:bCs/>
                <w:lang w:val="tt-RU"/>
              </w:rPr>
              <w:t>»</w:t>
            </w:r>
            <w:r w:rsidRPr="00C601C7">
              <w:rPr>
                <w:bCs/>
                <w:lang w:val="tt-RU"/>
              </w:rPr>
              <w:t xml:space="preserve">  августа  2020 г.</w:t>
            </w:r>
          </w:p>
        </w:tc>
      </w:tr>
    </w:tbl>
    <w:p w:rsidR="00C601C7" w:rsidRPr="00C601C7" w:rsidRDefault="00C601C7" w:rsidP="00C601C7">
      <w:pPr>
        <w:jc w:val="center"/>
        <w:rPr>
          <w:b/>
          <w:bCs/>
          <w:caps/>
        </w:rPr>
      </w:pPr>
    </w:p>
    <w:p w:rsidR="00C601C7" w:rsidRDefault="00C601C7" w:rsidP="00C601C7">
      <w:pPr>
        <w:jc w:val="center"/>
        <w:rPr>
          <w:b/>
          <w:bCs/>
          <w:caps/>
        </w:rPr>
      </w:pPr>
    </w:p>
    <w:p w:rsidR="00C601C7" w:rsidRDefault="00C601C7" w:rsidP="00C601C7">
      <w:pPr>
        <w:jc w:val="center"/>
        <w:rPr>
          <w:b/>
          <w:bCs/>
          <w:caps/>
        </w:rPr>
      </w:pPr>
    </w:p>
    <w:p w:rsidR="00C601C7" w:rsidRPr="00C601C7" w:rsidRDefault="00C601C7" w:rsidP="00C601C7">
      <w:pPr>
        <w:jc w:val="center"/>
        <w:rPr>
          <w:b/>
          <w:bCs/>
          <w:caps/>
        </w:rPr>
      </w:pPr>
    </w:p>
    <w:p w:rsidR="00FD4E3E" w:rsidRDefault="00C601C7" w:rsidP="00C601C7">
      <w:pPr>
        <w:jc w:val="center"/>
        <w:rPr>
          <w:b/>
          <w:bCs/>
        </w:rPr>
      </w:pPr>
      <w:r w:rsidRPr="00C601C7">
        <w:rPr>
          <w:b/>
          <w:bCs/>
        </w:rPr>
        <w:t>РАБОЧ</w:t>
      </w:r>
      <w:r w:rsidR="00FD4E3E">
        <w:rPr>
          <w:b/>
          <w:bCs/>
        </w:rPr>
        <w:t>АЯ</w:t>
      </w:r>
      <w:r w:rsidRPr="00C601C7">
        <w:rPr>
          <w:b/>
          <w:bCs/>
        </w:rPr>
        <w:t xml:space="preserve"> ПРОГРАММ</w:t>
      </w:r>
      <w:r w:rsidR="00FD4E3E">
        <w:rPr>
          <w:b/>
          <w:bCs/>
        </w:rPr>
        <w:t>А</w:t>
      </w:r>
    </w:p>
    <w:p w:rsidR="00C601C7" w:rsidRPr="00C601C7" w:rsidRDefault="00C601C7" w:rsidP="00C601C7">
      <w:pPr>
        <w:jc w:val="center"/>
        <w:rPr>
          <w:b/>
          <w:bCs/>
          <w:caps/>
        </w:rPr>
      </w:pPr>
      <w:r w:rsidRPr="00C601C7">
        <w:rPr>
          <w:b/>
          <w:bCs/>
        </w:rPr>
        <w:t xml:space="preserve"> ПО ПРЕДМЕТУ ИСКУССТВО "МУЗЫКА" 5 -8 КЛАССЫ"</w:t>
      </w:r>
      <w:r w:rsidRPr="00C601C7">
        <w:t> </w:t>
      </w:r>
    </w:p>
    <w:p w:rsidR="00C601C7" w:rsidRPr="00C601C7" w:rsidRDefault="00C601C7" w:rsidP="00C601C7">
      <w:r w:rsidRPr="00C601C7">
        <w:t> </w:t>
      </w:r>
    </w:p>
    <w:p w:rsidR="00C601C7" w:rsidRPr="00C601C7" w:rsidRDefault="00C601C7" w:rsidP="00C601C7"/>
    <w:p w:rsidR="00C601C7" w:rsidRPr="00C601C7" w:rsidRDefault="00C601C7" w:rsidP="00C601C7">
      <w:pPr>
        <w:jc w:val="center"/>
      </w:pPr>
      <w:r w:rsidRPr="00C601C7">
        <w:t>Составила: Шишканова Ю.А. учитель музыки</w:t>
      </w:r>
    </w:p>
    <w:p w:rsidR="00C601C7" w:rsidRPr="00C601C7" w:rsidRDefault="00C601C7" w:rsidP="00C601C7">
      <w:pPr>
        <w:jc w:val="center"/>
      </w:pPr>
      <w:r w:rsidRPr="00C601C7">
        <w:t>высшей квалификационной категории</w:t>
      </w:r>
    </w:p>
    <w:p w:rsidR="00C601C7" w:rsidRPr="00C601C7" w:rsidRDefault="00C601C7" w:rsidP="00C601C7">
      <w:pPr>
        <w:rPr>
          <w:bCs/>
          <w:lang w:val="tt-RU"/>
        </w:rPr>
      </w:pPr>
    </w:p>
    <w:p w:rsidR="00C601C7" w:rsidRPr="00C601C7" w:rsidRDefault="00C601C7" w:rsidP="00C601C7">
      <w:pPr>
        <w:pStyle w:val="aa"/>
        <w:spacing w:before="0" w:beforeAutospacing="0" w:after="0" w:afterAutospacing="0"/>
        <w:jc w:val="right"/>
        <w:textAlignment w:val="baseline"/>
        <w:rPr>
          <w:b/>
          <w:i/>
          <w:color w:val="000000"/>
          <w:kern w:val="24"/>
          <w:lang w:val="tt-RU"/>
        </w:rPr>
      </w:pPr>
    </w:p>
    <w:p w:rsidR="00C601C7" w:rsidRPr="00C601C7" w:rsidRDefault="00C601C7" w:rsidP="00C601C7">
      <w:pPr>
        <w:pStyle w:val="aa"/>
        <w:spacing w:before="0" w:beforeAutospacing="0" w:after="0" w:afterAutospacing="0"/>
        <w:jc w:val="right"/>
        <w:textAlignment w:val="baseline"/>
        <w:rPr>
          <w:b/>
          <w:i/>
          <w:color w:val="000000"/>
          <w:kern w:val="24"/>
          <w:lang w:val="tt-RU"/>
        </w:rPr>
      </w:pPr>
    </w:p>
    <w:p w:rsidR="00C601C7" w:rsidRPr="00C601C7" w:rsidRDefault="00C601C7" w:rsidP="00C601C7">
      <w:pPr>
        <w:pStyle w:val="aa"/>
        <w:spacing w:before="0" w:beforeAutospacing="0" w:after="0" w:afterAutospacing="0"/>
        <w:jc w:val="right"/>
        <w:textAlignment w:val="baseline"/>
        <w:rPr>
          <w:b/>
          <w:i/>
          <w:color w:val="000000"/>
          <w:kern w:val="24"/>
          <w:lang w:val="tt-RU"/>
        </w:rPr>
      </w:pPr>
    </w:p>
    <w:p w:rsidR="00C601C7" w:rsidRPr="00C601C7" w:rsidRDefault="00C601C7" w:rsidP="00C601C7">
      <w:pPr>
        <w:pStyle w:val="aa"/>
        <w:spacing w:before="0" w:beforeAutospacing="0" w:after="0" w:afterAutospacing="0"/>
        <w:jc w:val="right"/>
        <w:textAlignment w:val="baseline"/>
        <w:rPr>
          <w:b/>
          <w:i/>
          <w:color w:val="000000"/>
          <w:kern w:val="24"/>
          <w:lang w:val="tt-RU"/>
        </w:rPr>
      </w:pPr>
    </w:p>
    <w:p w:rsidR="00C601C7" w:rsidRPr="00C601C7" w:rsidRDefault="00C601C7" w:rsidP="00C601C7">
      <w:pPr>
        <w:pStyle w:val="aa"/>
        <w:spacing w:before="0" w:beforeAutospacing="0" w:after="0" w:afterAutospacing="0"/>
        <w:jc w:val="right"/>
        <w:textAlignment w:val="baseline"/>
        <w:rPr>
          <w:b/>
          <w:i/>
          <w:color w:val="000000"/>
          <w:kern w:val="24"/>
          <w:lang w:val="tt-RU"/>
        </w:rPr>
      </w:pPr>
    </w:p>
    <w:p w:rsidR="00C601C7" w:rsidRPr="00C601C7" w:rsidRDefault="00C601C7" w:rsidP="00C601C7">
      <w:pPr>
        <w:pStyle w:val="aa"/>
        <w:spacing w:before="0" w:beforeAutospacing="0" w:after="0" w:afterAutospacing="0"/>
        <w:jc w:val="right"/>
        <w:textAlignment w:val="baseline"/>
        <w:rPr>
          <w:b/>
          <w:color w:val="000000"/>
          <w:kern w:val="24"/>
          <w:lang w:val="tt-RU"/>
        </w:rPr>
      </w:pPr>
      <w:r w:rsidRPr="00C601C7">
        <w:rPr>
          <w:b/>
          <w:i/>
          <w:color w:val="000000"/>
          <w:kern w:val="24"/>
          <w:lang w:val="tt-RU"/>
        </w:rPr>
        <w:t xml:space="preserve">                                                                                                                                                                        </w:t>
      </w:r>
      <w:r w:rsidRPr="00C601C7">
        <w:rPr>
          <w:b/>
          <w:color w:val="000000"/>
          <w:kern w:val="24"/>
          <w:lang w:val="tt-RU"/>
        </w:rPr>
        <w:t>Принята</w:t>
      </w:r>
    </w:p>
    <w:p w:rsidR="00C601C7" w:rsidRPr="00C601C7" w:rsidRDefault="00C601C7" w:rsidP="00C601C7">
      <w:pPr>
        <w:pStyle w:val="aa"/>
        <w:spacing w:before="0" w:beforeAutospacing="0" w:after="0" w:afterAutospacing="0"/>
        <w:jc w:val="right"/>
        <w:textAlignment w:val="baseline"/>
        <w:rPr>
          <w:color w:val="000000"/>
          <w:kern w:val="24"/>
          <w:lang w:val="tt-RU"/>
        </w:rPr>
      </w:pPr>
      <w:r w:rsidRPr="00C601C7">
        <w:rPr>
          <w:color w:val="000000"/>
          <w:kern w:val="24"/>
          <w:lang w:val="tt-RU"/>
        </w:rPr>
        <w:t xml:space="preserve">На заседании педагогического </w:t>
      </w:r>
    </w:p>
    <w:p w:rsidR="00C601C7" w:rsidRPr="00C601C7" w:rsidRDefault="00C601C7" w:rsidP="00C601C7">
      <w:pPr>
        <w:pStyle w:val="aa"/>
        <w:spacing w:before="0" w:beforeAutospacing="0" w:after="0" w:afterAutospacing="0"/>
        <w:jc w:val="right"/>
        <w:textAlignment w:val="baseline"/>
        <w:rPr>
          <w:color w:val="000000"/>
          <w:kern w:val="24"/>
          <w:lang w:val="tt-RU"/>
        </w:rPr>
      </w:pPr>
      <w:r w:rsidRPr="00C601C7">
        <w:rPr>
          <w:color w:val="000000"/>
          <w:kern w:val="24"/>
          <w:lang w:val="tt-RU"/>
        </w:rPr>
        <w:t xml:space="preserve"> совета протокол №2</w:t>
      </w:r>
    </w:p>
    <w:p w:rsidR="00C601C7" w:rsidRPr="00C601C7" w:rsidRDefault="00C601C7" w:rsidP="00C601C7">
      <w:pPr>
        <w:pStyle w:val="aa"/>
        <w:spacing w:before="0" w:beforeAutospacing="0" w:after="0" w:afterAutospacing="0"/>
        <w:jc w:val="right"/>
        <w:textAlignment w:val="baseline"/>
        <w:rPr>
          <w:color w:val="000000"/>
          <w:kern w:val="24"/>
          <w:lang w:val="tt-RU"/>
        </w:rPr>
      </w:pPr>
      <w:r w:rsidRPr="00C601C7">
        <w:rPr>
          <w:color w:val="000000"/>
          <w:kern w:val="24"/>
          <w:lang w:val="tt-RU"/>
        </w:rPr>
        <w:t xml:space="preserve">от «31» августа 2020 г. </w:t>
      </w:r>
    </w:p>
    <w:p w:rsidR="00C601C7" w:rsidRPr="00C601C7" w:rsidRDefault="00C601C7" w:rsidP="00C601C7">
      <w:pPr>
        <w:tabs>
          <w:tab w:val="left" w:pos="9000"/>
          <w:tab w:val="right" w:pos="15168"/>
        </w:tabs>
        <w:rPr>
          <w:bCs/>
          <w:lang w:val="tt-RU"/>
        </w:rPr>
      </w:pPr>
    </w:p>
    <w:p w:rsidR="00C601C7" w:rsidRDefault="00C601C7" w:rsidP="00C601C7">
      <w:pPr>
        <w:jc w:val="center"/>
        <w:rPr>
          <w:b/>
          <w:lang w:val="tt-RU"/>
        </w:rPr>
      </w:pPr>
    </w:p>
    <w:p w:rsidR="00C601C7" w:rsidRPr="00C601C7" w:rsidRDefault="00C601C7" w:rsidP="00C601C7">
      <w:pPr>
        <w:jc w:val="center"/>
        <w:rPr>
          <w:b/>
          <w:lang w:val="tt-RU"/>
        </w:rPr>
      </w:pPr>
      <w:r w:rsidRPr="00C601C7">
        <w:rPr>
          <w:b/>
          <w:lang w:val="tt-RU"/>
        </w:rPr>
        <w:t>2020 – 2021 учебный год</w:t>
      </w:r>
    </w:p>
    <w:p w:rsidR="007A7217" w:rsidRPr="007D04AD" w:rsidRDefault="0043464E" w:rsidP="004D4C16">
      <w:pPr>
        <w:ind w:right="-173"/>
        <w:jc w:val="center"/>
        <w:rPr>
          <w:b/>
          <w:color w:val="0D0D0D"/>
        </w:rPr>
      </w:pPr>
      <w:r w:rsidRPr="00C56125">
        <w:rPr>
          <w:b/>
          <w:sz w:val="28"/>
          <w:szCs w:val="28"/>
          <w:lang w:val="en-US"/>
        </w:rPr>
        <w:lastRenderedPageBreak/>
        <w:t>I</w:t>
      </w:r>
      <w:r w:rsidRPr="00C56125">
        <w:rPr>
          <w:b/>
          <w:sz w:val="28"/>
          <w:szCs w:val="28"/>
        </w:rPr>
        <w:t xml:space="preserve"> .</w:t>
      </w:r>
      <w:r w:rsidR="007A7217" w:rsidRPr="007D04AD">
        <w:rPr>
          <w:b/>
          <w:color w:val="0D0D0D"/>
        </w:rPr>
        <w:t>Пояснительная записка</w:t>
      </w:r>
    </w:p>
    <w:p w:rsidR="007175AD" w:rsidRPr="0026177B" w:rsidRDefault="007175AD" w:rsidP="00347F24">
      <w:pPr>
        <w:shd w:val="clear" w:color="auto" w:fill="FFFFFF" w:themeFill="background1"/>
        <w:tabs>
          <w:tab w:val="left" w:pos="284"/>
          <w:tab w:val="left" w:pos="426"/>
        </w:tabs>
        <w:autoSpaceDE w:val="0"/>
        <w:autoSpaceDN w:val="0"/>
        <w:adjustRightInd w:val="0"/>
        <w:rPr>
          <w:bCs/>
        </w:rPr>
      </w:pPr>
      <w:r w:rsidRPr="0026177B">
        <w:rPr>
          <w:bCs/>
        </w:rPr>
        <w:t>Рабочая программа составлена на основе следующих нормативных документов и методических рекомендаций:</w:t>
      </w:r>
    </w:p>
    <w:p w:rsidR="007175AD" w:rsidRPr="0026177B" w:rsidRDefault="007175AD" w:rsidP="00397D9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</w:pPr>
      <w:r w:rsidRPr="0026177B">
        <w:t>Федераль</w:t>
      </w:r>
      <w:r>
        <w:t>ного Государственного стандарта основ</w:t>
      </w:r>
      <w:r w:rsidRPr="0026177B">
        <w:t xml:space="preserve">ного общего образования, утверждённого приказом Министерство образования и науки РФ.  – М.: Просвещение, 2011Г. Приказ Министерства образования и науки РФ от 17.12.2010 № 1897; </w:t>
      </w:r>
    </w:p>
    <w:p w:rsidR="007175AD" w:rsidRPr="007175AD" w:rsidRDefault="00EA5B2F" w:rsidP="00397D97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rPr>
          <w:rStyle w:val="a7"/>
          <w:color w:val="auto"/>
          <w:u w:val="none"/>
        </w:rPr>
      </w:pPr>
      <w:r w:rsidRPr="007175AD">
        <w:fldChar w:fldCharType="begin"/>
      </w:r>
      <w:r w:rsidR="007175AD" w:rsidRPr="007175AD">
        <w:instrText xml:space="preserve"> HYPERLINK "http://xn--80abucjiibhv9a.xn--p1ai/%D0%B4%D0%BE%D0%BA%D1%83%D0%BC%D0%B5%D0%BD%D1%82%D1%8B/8034/%D1%84%D0%B0%D0%B9%D0%BB/7257/Prikaz_%E2%84%96_1577_ot_31.12.2015.pdf" \o "Приказ Минобрнауки России от 31 декабря 2015 г. № 1577 \«О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1897\»" </w:instrText>
      </w:r>
      <w:r w:rsidRPr="007175AD">
        <w:fldChar w:fldCharType="separate"/>
      </w:r>
      <w:r w:rsidR="007175AD" w:rsidRPr="007175AD">
        <w:rPr>
          <w:rStyle w:val="a7"/>
          <w:color w:val="auto"/>
          <w:u w:val="none"/>
        </w:rPr>
        <w:t xml:space="preserve">Приказа </w:t>
      </w:r>
      <w:proofErr w:type="spellStart"/>
      <w:r w:rsidR="007175AD" w:rsidRPr="007175AD">
        <w:rPr>
          <w:rStyle w:val="a7"/>
          <w:color w:val="auto"/>
          <w:u w:val="none"/>
        </w:rPr>
        <w:t>Минобрнауки</w:t>
      </w:r>
      <w:proofErr w:type="spellEnd"/>
      <w:r w:rsidR="007175AD" w:rsidRPr="007175AD">
        <w:rPr>
          <w:rStyle w:val="a7"/>
          <w:color w:val="auto"/>
          <w:u w:val="none"/>
        </w:rPr>
        <w:t xml:space="preserve"> России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 </w:t>
      </w:r>
    </w:p>
    <w:p w:rsidR="007175AD" w:rsidRPr="0026177B" w:rsidRDefault="00EA5B2F" w:rsidP="00397D97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rPr>
          <w:bCs/>
        </w:rPr>
      </w:pPr>
      <w:r w:rsidRPr="007175AD">
        <w:fldChar w:fldCharType="end"/>
      </w:r>
      <w:r w:rsidR="007175AD" w:rsidRPr="007175AD">
        <w:rPr>
          <w:bCs/>
        </w:rPr>
        <w:t>Положения о рабочей программе по учебному предмету (курсу)</w:t>
      </w:r>
      <w:r w:rsidR="007175AD" w:rsidRPr="0026177B">
        <w:rPr>
          <w:bCs/>
        </w:rPr>
        <w:t>, в соответствии с требованиями  ФГОС МБОУ «Сюкеевская СОШ»</w:t>
      </w:r>
      <w:r w:rsidR="007175AD">
        <w:rPr>
          <w:bCs/>
        </w:rPr>
        <w:t>;</w:t>
      </w:r>
    </w:p>
    <w:p w:rsidR="007175AD" w:rsidRPr="0026177B" w:rsidRDefault="007175AD" w:rsidP="00397D9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bCs/>
        </w:rPr>
      </w:pPr>
      <w:r w:rsidRPr="0026177B">
        <w:t>Основной образовательной программы основного общего образования МБОУ «Сюкеевская СОШ»</w:t>
      </w:r>
      <w:r>
        <w:t>;</w:t>
      </w:r>
    </w:p>
    <w:p w:rsidR="007175AD" w:rsidRPr="007D04AD" w:rsidRDefault="007175AD" w:rsidP="00397D97">
      <w:pPr>
        <w:pStyle w:val="a5"/>
        <w:numPr>
          <w:ilvl w:val="0"/>
          <w:numId w:val="1"/>
        </w:numPr>
        <w:ind w:left="284" w:right="-173" w:hanging="284"/>
        <w:rPr>
          <w:color w:val="0D0D0D"/>
        </w:rPr>
      </w:pPr>
      <w:r>
        <w:rPr>
          <w:color w:val="0D0D0D"/>
        </w:rPr>
        <w:t>Авторской программы</w:t>
      </w:r>
      <w:r w:rsidRPr="007D04AD">
        <w:rPr>
          <w:color w:val="0D0D0D"/>
        </w:rPr>
        <w:t xml:space="preserve"> «Музыка 5-</w:t>
      </w:r>
      <w:r w:rsidR="0019106F">
        <w:rPr>
          <w:color w:val="0D0D0D"/>
        </w:rPr>
        <w:t>8</w:t>
      </w:r>
      <w:r w:rsidRPr="007D04AD">
        <w:rPr>
          <w:color w:val="0D0D0D"/>
        </w:rPr>
        <w:t>» авторов Г.П.Сергеевой, Е.Д.Критской «Программы общеобразовательных учреждений. Музыка. 1-</w:t>
      </w:r>
      <w:r w:rsidR="0019106F">
        <w:rPr>
          <w:color w:val="0D0D0D"/>
        </w:rPr>
        <w:t>8</w:t>
      </w:r>
      <w:r w:rsidRPr="007D04AD">
        <w:rPr>
          <w:color w:val="0D0D0D"/>
        </w:rPr>
        <w:t xml:space="preserve"> классы. Искусство 8-</w:t>
      </w:r>
      <w:r>
        <w:rPr>
          <w:color w:val="0D0D0D"/>
        </w:rPr>
        <w:t xml:space="preserve">9 классы» </w:t>
      </w:r>
      <w:proofErr w:type="gramStart"/>
      <w:r>
        <w:rPr>
          <w:color w:val="0D0D0D"/>
        </w:rPr>
        <w:t>-М</w:t>
      </w:r>
      <w:proofErr w:type="gramEnd"/>
      <w:r>
        <w:rPr>
          <w:color w:val="0D0D0D"/>
        </w:rPr>
        <w:t>. Просвещение, 2011.</w:t>
      </w:r>
    </w:p>
    <w:p w:rsidR="00581BAB" w:rsidRDefault="007175AD" w:rsidP="002F2CCA">
      <w:pPr>
        <w:pStyle w:val="a5"/>
        <w:ind w:left="284" w:right="-173"/>
        <w:rPr>
          <w:color w:val="0D0D0D"/>
        </w:rPr>
      </w:pPr>
      <w:r w:rsidRPr="007175AD">
        <w:rPr>
          <w:color w:val="0D0D0D"/>
        </w:rPr>
        <w:t xml:space="preserve"> При работе по данной программе предполагается использование следующего учебно – методического комплекта: учебники, нотные хрестоматии и фонохрестоматии музыкального материала, методические рекомендации для учителя под редакцией</w:t>
      </w:r>
    </w:p>
    <w:p w:rsidR="007175AD" w:rsidRDefault="007175AD" w:rsidP="007175AD">
      <w:pPr>
        <w:pStyle w:val="a5"/>
        <w:ind w:left="284" w:right="-173" w:hanging="284"/>
        <w:rPr>
          <w:color w:val="0D0D0D"/>
        </w:rPr>
      </w:pPr>
      <w:r w:rsidRPr="007175AD">
        <w:rPr>
          <w:color w:val="0D0D0D"/>
        </w:rPr>
        <w:t>Г.П.Сергеевой, Е.Д.Критской.</w:t>
      </w:r>
    </w:p>
    <w:p w:rsidR="007175AD" w:rsidRPr="007175AD" w:rsidRDefault="007175AD" w:rsidP="007175AD">
      <w:pPr>
        <w:pStyle w:val="a5"/>
        <w:ind w:left="960" w:right="-173"/>
        <w:rPr>
          <w:color w:val="0D0D0D"/>
        </w:rPr>
      </w:pPr>
    </w:p>
    <w:p w:rsidR="00812852" w:rsidRDefault="007A7217" w:rsidP="00812852">
      <w:pPr>
        <w:ind w:right="-173"/>
        <w:rPr>
          <w:color w:val="0D0D0D"/>
        </w:rPr>
      </w:pPr>
      <w:r w:rsidRPr="00812852">
        <w:rPr>
          <w:b/>
          <w:color w:val="0D0D0D"/>
        </w:rPr>
        <w:t xml:space="preserve">Цель </w:t>
      </w:r>
      <w:r w:rsidRPr="007D04AD">
        <w:rPr>
          <w:color w:val="0D0D0D"/>
        </w:rPr>
        <w:t>данной программы</w:t>
      </w:r>
      <w:proofErr w:type="gramStart"/>
      <w:r w:rsidR="00812852">
        <w:rPr>
          <w:color w:val="0D0D0D"/>
        </w:rPr>
        <w:t>:</w:t>
      </w:r>
      <w:r w:rsidRPr="00812852">
        <w:rPr>
          <w:color w:val="0D0D0D"/>
        </w:rPr>
        <w:t>ф</w:t>
      </w:r>
      <w:proofErr w:type="gramEnd"/>
      <w:r w:rsidRPr="00812852">
        <w:rPr>
          <w:color w:val="0D0D0D"/>
        </w:rPr>
        <w:t>ормирование и развитие музыкальной культуры школьников как неотъемлемой части их духовной культуры.</w:t>
      </w:r>
    </w:p>
    <w:p w:rsidR="00812852" w:rsidRPr="00812852" w:rsidRDefault="00812852" w:rsidP="00812852">
      <w:pPr>
        <w:ind w:right="-173"/>
        <w:rPr>
          <w:b/>
        </w:rPr>
      </w:pPr>
      <w:r w:rsidRPr="00812852">
        <w:rPr>
          <w:b/>
        </w:rPr>
        <w:t>Задачи</w:t>
      </w:r>
      <w:r>
        <w:rPr>
          <w:b/>
        </w:rPr>
        <w:t>:</w:t>
      </w:r>
    </w:p>
    <w:p w:rsidR="00812852" w:rsidRPr="00812852" w:rsidRDefault="00812852" w:rsidP="00397D97">
      <w:pPr>
        <w:pStyle w:val="a5"/>
        <w:numPr>
          <w:ilvl w:val="1"/>
          <w:numId w:val="4"/>
        </w:numPr>
        <w:tabs>
          <w:tab w:val="left" w:pos="0"/>
          <w:tab w:val="left" w:pos="851"/>
        </w:tabs>
        <w:ind w:left="284" w:hanging="284"/>
      </w:pPr>
      <w:r w:rsidRPr="00812852">
        <w:t>- 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812852" w:rsidRPr="00812852" w:rsidRDefault="00812852" w:rsidP="00397D97">
      <w:pPr>
        <w:pStyle w:val="a5"/>
        <w:numPr>
          <w:ilvl w:val="0"/>
          <w:numId w:val="3"/>
        </w:numPr>
        <w:tabs>
          <w:tab w:val="left" w:pos="0"/>
          <w:tab w:val="left" w:pos="851"/>
        </w:tabs>
        <w:ind w:left="284" w:hanging="284"/>
      </w:pPr>
      <w:r w:rsidRPr="00812852">
        <w:t>- 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812852" w:rsidRPr="00812852" w:rsidRDefault="00812852" w:rsidP="00397D97">
      <w:pPr>
        <w:pStyle w:val="a5"/>
        <w:numPr>
          <w:ilvl w:val="0"/>
          <w:numId w:val="3"/>
        </w:numPr>
        <w:tabs>
          <w:tab w:val="left" w:pos="0"/>
          <w:tab w:val="left" w:pos="851"/>
        </w:tabs>
        <w:ind w:left="284" w:hanging="284"/>
      </w:pPr>
      <w:r w:rsidRPr="00812852">
        <w:t xml:space="preserve"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</w:t>
      </w:r>
      <w:r>
        <w:t xml:space="preserve">инструментальном </w:t>
      </w:r>
      <w:proofErr w:type="spellStart"/>
      <w:r>
        <w:t>музицировании</w:t>
      </w:r>
      <w:proofErr w:type="spellEnd"/>
      <w:r>
        <w:t xml:space="preserve">, </w:t>
      </w:r>
      <w:r w:rsidRPr="00812852">
        <w:t>музыкально-пластическом движении, импровизации, драматизации исполняемых произведений;</w:t>
      </w:r>
    </w:p>
    <w:p w:rsidR="00C40025" w:rsidRDefault="00812852" w:rsidP="00397D97">
      <w:pPr>
        <w:pStyle w:val="a5"/>
        <w:numPr>
          <w:ilvl w:val="0"/>
          <w:numId w:val="3"/>
        </w:numPr>
        <w:tabs>
          <w:tab w:val="left" w:pos="0"/>
          <w:tab w:val="left" w:pos="851"/>
        </w:tabs>
        <w:ind w:left="284" w:hanging="284"/>
      </w:pPr>
      <w:r w:rsidRPr="00812852">
        <w:t xml:space="preserve">- 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812852">
        <w:t>слушательской</w:t>
      </w:r>
      <w:proofErr w:type="spellEnd"/>
      <w:r w:rsidRPr="00812852">
        <w:t xml:space="preserve"> и исполнительской культуры учащихся.</w:t>
      </w:r>
    </w:p>
    <w:p w:rsidR="00C40025" w:rsidRDefault="00C40025" w:rsidP="00C40025">
      <w:pPr>
        <w:pStyle w:val="a5"/>
        <w:tabs>
          <w:tab w:val="left" w:pos="0"/>
          <w:tab w:val="left" w:pos="851"/>
        </w:tabs>
        <w:ind w:left="284"/>
      </w:pPr>
      <w:r w:rsidRPr="00C40025">
        <w:rPr>
          <w:b/>
        </w:rPr>
        <w:t>Общая характеристика учебного предмета</w:t>
      </w:r>
    </w:p>
    <w:p w:rsidR="00D22A54" w:rsidRPr="004C0344" w:rsidRDefault="00D22A54" w:rsidP="00D22A54">
      <w:pPr>
        <w:tabs>
          <w:tab w:val="left" w:pos="14884"/>
        </w:tabs>
        <w:ind w:right="-25"/>
      </w:pPr>
      <w:r w:rsidRPr="004C0344">
        <w:t>Основное содержанием курса представлено следующими содержательными линиями</w:t>
      </w:r>
      <w:proofErr w:type="gramStart"/>
      <w:r w:rsidRPr="004C0344">
        <w:t>:</w:t>
      </w:r>
      <w:r w:rsidRPr="00D22A54">
        <w:t>«</w:t>
      </w:r>
      <w:proofErr w:type="gramEnd"/>
      <w:r w:rsidRPr="00D22A54">
        <w:t>Музыка как вид искусства», «Музыкальный образ и музыкальная драматургия», «Музыка в современном мире: традиции и инновации».</w:t>
      </w:r>
      <w:r w:rsidRPr="004C0344">
        <w:t>Предлагаемыесодержательные линии ориентированы на сохранение преемственности с курсом музыки в начальной школе.</w:t>
      </w:r>
    </w:p>
    <w:p w:rsidR="00D22A54" w:rsidRPr="004C0344" w:rsidRDefault="00D22A54" w:rsidP="00D22A54">
      <w:pPr>
        <w:ind w:right="20"/>
      </w:pPr>
    </w:p>
    <w:p w:rsidR="00581BAB" w:rsidRDefault="00581BAB" w:rsidP="00581BAB">
      <w:pPr>
        <w:ind w:right="-846" w:firstLine="284"/>
        <w:rPr>
          <w:b/>
        </w:rPr>
      </w:pPr>
      <w:r w:rsidRPr="00E8310E">
        <w:lastRenderedPageBreak/>
        <w:t>Содержание линии</w:t>
      </w:r>
      <w:proofErr w:type="gramStart"/>
      <w:r w:rsidRPr="00581BAB">
        <w:rPr>
          <w:i/>
        </w:rPr>
        <w:t>«М</w:t>
      </w:r>
      <w:proofErr w:type="gramEnd"/>
      <w:r w:rsidRPr="00581BAB">
        <w:rPr>
          <w:i/>
        </w:rPr>
        <w:t>узыка как вид искусства»</w:t>
      </w:r>
      <w:r>
        <w:t xml:space="preserve"> включает в себя:</w:t>
      </w:r>
    </w:p>
    <w:p w:rsidR="00581BAB" w:rsidRDefault="00D22A54" w:rsidP="00581BAB">
      <w:pPr>
        <w:ind w:right="-846" w:firstLine="284"/>
      </w:pPr>
      <w:r w:rsidRPr="004C0344">
        <w:t>Основы музыки</w:t>
      </w:r>
      <w:proofErr w:type="gramStart"/>
      <w:r w:rsidRPr="004C0344">
        <w:t>:и</w:t>
      </w:r>
      <w:proofErr w:type="gramEnd"/>
      <w:r w:rsidRPr="004C0344">
        <w:t xml:space="preserve">нтонационно-образная,жанровая,стилевая. Интонация в музыке как звуковое воплощение художественных идей и средоточие смысла. Музыка вокальная, симфоническая и театральная; вокально-инструментальная и камерно-инструментальная. </w:t>
      </w:r>
    </w:p>
    <w:p w:rsidR="00D22A54" w:rsidRPr="004C0344" w:rsidRDefault="00D22A54" w:rsidP="00581BAB">
      <w:pPr>
        <w:ind w:right="-846" w:firstLine="284"/>
      </w:pPr>
      <w:r w:rsidRPr="004C0344">
        <w:t>Музыкальное искусство: исторические эпохи, стилевые направления, национальные школы и их традиции, творчество выдающихся отечественных и зарубежных композиторов. Искусство исполнительской интерпретации в музыке.</w:t>
      </w:r>
    </w:p>
    <w:p w:rsidR="00D22A54" w:rsidRPr="004C0344" w:rsidRDefault="00D22A54" w:rsidP="00581BAB">
      <w:pPr>
        <w:ind w:firstLine="284"/>
      </w:pPr>
      <w:r w:rsidRPr="004C0344">
        <w:t>Взаимодействие и взаимосвязь музыки с другими видами искусства (литература</w:t>
      </w:r>
      <w:proofErr w:type="gramStart"/>
      <w:r w:rsidRPr="004C0344">
        <w:t>,и</w:t>
      </w:r>
      <w:proofErr w:type="gramEnd"/>
      <w:r w:rsidRPr="004C0344">
        <w:t>зобразительное  искусство).  Композитор  —  поэт  —  художник;  родство  зрительных</w:t>
      </w:r>
      <w:proofErr w:type="gramStart"/>
      <w:r w:rsidRPr="004C0344">
        <w:t>,м</w:t>
      </w:r>
      <w:proofErr w:type="gramEnd"/>
      <w:r w:rsidRPr="004C0344">
        <w:t>узыкальных и литературных образов; общность и различие выразительных средств разных видов искусства.</w:t>
      </w:r>
    </w:p>
    <w:p w:rsidR="00D22A54" w:rsidRPr="004C0344" w:rsidRDefault="00D22A54" w:rsidP="00581BAB">
      <w:pPr>
        <w:tabs>
          <w:tab w:val="left" w:pos="284"/>
          <w:tab w:val="left" w:pos="567"/>
        </w:tabs>
      </w:pPr>
      <w:r w:rsidRPr="004C0344">
        <w:t>Воздействие музыки на человека, ее роль в человеческом обществе. Музыкальное искусство как воплощение жизненной красоты и жизненной правды. Преобразующая сила музыки как вида искусства.</w:t>
      </w:r>
    </w:p>
    <w:p w:rsidR="00581BAB" w:rsidRPr="00E8310E" w:rsidRDefault="00581BAB" w:rsidP="00581BAB">
      <w:pPr>
        <w:autoSpaceDE w:val="0"/>
        <w:autoSpaceDN w:val="0"/>
        <w:ind w:right="-141" w:firstLine="284"/>
        <w:rPr>
          <w:b/>
        </w:rPr>
      </w:pPr>
      <w:r w:rsidRPr="00E8310E">
        <w:t>Содержание линии</w:t>
      </w:r>
      <w:proofErr w:type="gramStart"/>
      <w:r w:rsidRPr="00581BAB">
        <w:rPr>
          <w:i/>
        </w:rPr>
        <w:t>«М</w:t>
      </w:r>
      <w:proofErr w:type="gramEnd"/>
      <w:r w:rsidRPr="00581BAB">
        <w:rPr>
          <w:i/>
        </w:rPr>
        <w:t>узыкальный образ и музыкальная драматургия»</w:t>
      </w:r>
      <w:r>
        <w:t xml:space="preserve"> раскрывает понятия:</w:t>
      </w:r>
    </w:p>
    <w:p w:rsidR="00D22A54" w:rsidRPr="004C0344" w:rsidRDefault="00D22A54" w:rsidP="00581BAB">
      <w:pPr>
        <w:ind w:right="20" w:firstLine="284"/>
      </w:pPr>
      <w:r w:rsidRPr="004C0344">
        <w:t>Всеобщность музыкальногоязыка. Жизненное содержание музыкальных образов, их характеристика и построение</w:t>
      </w:r>
      <w:proofErr w:type="gramStart"/>
      <w:r w:rsidRPr="004C0344">
        <w:t>,в</w:t>
      </w:r>
      <w:proofErr w:type="gramEnd"/>
      <w:r w:rsidRPr="004C0344">
        <w:t>заимосвязь и развитие. Лирические и драматические, романтические и героические образы и др.</w:t>
      </w:r>
    </w:p>
    <w:p w:rsidR="00D22A54" w:rsidRPr="004C0344" w:rsidRDefault="00D22A54" w:rsidP="00581BAB">
      <w:pPr>
        <w:ind w:right="20" w:firstLine="284"/>
      </w:pPr>
      <w:r w:rsidRPr="004C0344">
        <w:t>Общие закономерности развития музыки: сходство и контраст. Противоречие как источник непрерывного развития музыки и жизни. Разнообразие музыкальных форм</w:t>
      </w:r>
      <w:proofErr w:type="gramStart"/>
      <w:r w:rsidRPr="004C0344">
        <w:t>:д</w:t>
      </w:r>
      <w:proofErr w:type="gramEnd"/>
      <w:r w:rsidRPr="004C0344">
        <w:t>вухчастные</w:t>
      </w:r>
      <w:r w:rsidRPr="004C0344">
        <w:tab/>
        <w:t>итрехчастные,вариации,рондо,сюиты,сонатно-симфоническийцикл.</w:t>
      </w:r>
    </w:p>
    <w:p w:rsidR="00D22A54" w:rsidRPr="004C0344" w:rsidRDefault="00D22A54" w:rsidP="00D22A54">
      <w:pPr>
        <w:ind w:right="20"/>
      </w:pPr>
      <w:r w:rsidRPr="004C0344">
        <w:t>Воплощение единства содержания и формы.</w:t>
      </w:r>
    </w:p>
    <w:p w:rsidR="00D22A54" w:rsidRDefault="00D22A54" w:rsidP="00581BAB">
      <w:pPr>
        <w:ind w:right="20" w:firstLine="284"/>
      </w:pPr>
      <w:r w:rsidRPr="004C0344">
        <w:t>Взаимодействие музыкальных образов, драматургическое и интонационное развитие на примере произведений русской и зарубежной музыки от эпохи Средневековья до рубежа XIX— XX вв.: духовная музыка (знаменный распев и григорианский хорал), западноевропейская и русская музыка XVII—XVIII вв.</w:t>
      </w:r>
      <w:proofErr w:type="gramStart"/>
      <w:r w:rsidRPr="004C0344">
        <w:t>,з</w:t>
      </w:r>
      <w:proofErr w:type="gramEnd"/>
      <w:r w:rsidRPr="004C0344">
        <w:t>арубежная и русская музыкальная культура XIX в. (основные стили, жанры и характерные черты, специфика национальных школ).</w:t>
      </w:r>
      <w:bookmarkStart w:id="1" w:name="page18"/>
      <w:bookmarkEnd w:id="1"/>
    </w:p>
    <w:p w:rsidR="00581BAB" w:rsidRPr="00350EED" w:rsidRDefault="00581BAB" w:rsidP="001A00C9">
      <w:pPr>
        <w:autoSpaceDE w:val="0"/>
        <w:autoSpaceDN w:val="0"/>
        <w:ind w:right="-141" w:firstLine="284"/>
        <w:rPr>
          <w:b/>
        </w:rPr>
      </w:pPr>
      <w:r w:rsidRPr="00E8310E">
        <w:t>Содержание линии</w:t>
      </w:r>
      <w:proofErr w:type="gramStart"/>
      <w:r w:rsidRPr="001A00C9">
        <w:rPr>
          <w:i/>
        </w:rPr>
        <w:t>«М</w:t>
      </w:r>
      <w:proofErr w:type="gramEnd"/>
      <w:r w:rsidRPr="001A00C9">
        <w:rPr>
          <w:i/>
        </w:rPr>
        <w:t>узыка в современном мире: традиции и инновации»</w:t>
      </w:r>
      <w:r>
        <w:t>включает в себя:</w:t>
      </w:r>
    </w:p>
    <w:p w:rsidR="00D22A54" w:rsidRPr="004C0344" w:rsidRDefault="00D22A54" w:rsidP="001A00C9">
      <w:pPr>
        <w:ind w:left="20" w:right="20" w:firstLine="284"/>
      </w:pPr>
      <w:r w:rsidRPr="004C0344">
        <w:t>Народное музыкальное творчество как часть общей культуры народа. Музыкальный фольклор разных стран: истоки и интонационное своеобразие, образцы традиционных обрядов. Русская народная музыка: песенное и инструментальное творчеств</w:t>
      </w:r>
      <w:proofErr w:type="gramStart"/>
      <w:r w:rsidRPr="004C0344">
        <w:t>о(</w:t>
      </w:r>
      <w:proofErr w:type="gramEnd"/>
      <w:r w:rsidRPr="004C0344">
        <w:t>характерные черты, основные жанры, темы, образы). Народно-песенные истоки русского профессионального музыкального творчества. Этническая музыка. Музыкальная культура своего региона.</w:t>
      </w:r>
    </w:p>
    <w:p w:rsidR="001A00C9" w:rsidRDefault="00D22A54" w:rsidP="001A00C9">
      <w:pPr>
        <w:ind w:left="20" w:right="20" w:firstLine="264"/>
      </w:pPr>
      <w:r w:rsidRPr="004C0344">
        <w:t xml:space="preserve">Отечественная и зарубежная музыка композиторов XX в., ее стилевое многообразие (импрессионизм, </w:t>
      </w:r>
      <w:proofErr w:type="spellStart"/>
      <w:r w:rsidRPr="004C0344">
        <w:t>неофольклоризм</w:t>
      </w:r>
      <w:proofErr w:type="spellEnd"/>
      <w:r w:rsidRPr="004C0344">
        <w:t xml:space="preserve"> и неоклассицизм). Музыкальное творчество композиторов академического направления. Джаз и симфоджаз. </w:t>
      </w:r>
      <w:proofErr w:type="gramStart"/>
      <w:r w:rsidRPr="004C0344">
        <w:t>Современная популярная музыка: авторская песня, электронная музыка, рок-музыка (рок-опера, рок-н-ролл, фолк-рок, арт-рок), мюзикл, диско-музыка.</w:t>
      </w:r>
      <w:proofErr w:type="gramEnd"/>
      <w:r w:rsidRPr="004C0344">
        <w:t xml:space="preserve"> Информационно-коммуникационные технологии в музыке.</w:t>
      </w:r>
    </w:p>
    <w:p w:rsidR="00D22A54" w:rsidRDefault="00D22A54" w:rsidP="001A00C9">
      <w:pPr>
        <w:ind w:left="20" w:right="20" w:firstLine="264"/>
      </w:pPr>
      <w:r w:rsidRPr="004C0344">
        <w:t xml:space="preserve">Современная музыкальная жизнь. Выдающиеся отечественные и зарубежные исполнители, ансамбли и музыкальные коллективы. Пение: соло, дуэт, трио, </w:t>
      </w:r>
      <w:proofErr w:type="spellStart"/>
      <w:r w:rsidRPr="004C0344">
        <w:t>квартет</w:t>
      </w:r>
      <w:proofErr w:type="gramStart"/>
      <w:r w:rsidRPr="004C0344">
        <w:t>,а</w:t>
      </w:r>
      <w:proofErr w:type="gramEnd"/>
      <w:r w:rsidRPr="004C0344">
        <w:t>нсамбль</w:t>
      </w:r>
      <w:proofErr w:type="spellEnd"/>
      <w:r w:rsidRPr="004C0344">
        <w:t xml:space="preserve">, хор; аккомпанемент, a </w:t>
      </w:r>
      <w:proofErr w:type="spellStart"/>
      <w:r w:rsidRPr="004C0344">
        <w:t>capella</w:t>
      </w:r>
      <w:proofErr w:type="spellEnd"/>
      <w:r w:rsidRPr="004C0344">
        <w:t>. Певческие голоса: сопрано, меццо-сопрано, альт,тенор,баритон,бас</w:t>
      </w:r>
      <w:proofErr w:type="gramStart"/>
      <w:r w:rsidRPr="004C0344">
        <w:t>.Х</w:t>
      </w:r>
      <w:proofErr w:type="gramEnd"/>
      <w:r w:rsidRPr="004C0344">
        <w:t>оры:народный,академический.Музыкальныеинструменты:духовые, струнные, ударные, современные электронные. Виды оркестра: симфонический</w:t>
      </w:r>
      <w:proofErr w:type="gramStart"/>
      <w:r w:rsidRPr="004C0344">
        <w:t>,д</w:t>
      </w:r>
      <w:proofErr w:type="gramEnd"/>
      <w:r w:rsidRPr="004C0344">
        <w:t>уховой, камерный, народных инструментов, эстрадно-джазовый.</w:t>
      </w:r>
    </w:p>
    <w:p w:rsidR="001A00C9" w:rsidRDefault="001A00C9" w:rsidP="001A00C9">
      <w:pPr>
        <w:ind w:firstLine="284"/>
        <w:contextualSpacing/>
        <w:rPr>
          <w:b/>
        </w:rPr>
      </w:pPr>
      <w:r w:rsidRPr="00E8310E">
        <w:rPr>
          <w:b/>
        </w:rPr>
        <w:t>М</w:t>
      </w:r>
      <w:r>
        <w:rPr>
          <w:b/>
        </w:rPr>
        <w:t>есто учебного предмета «Музы</w:t>
      </w:r>
      <w:r w:rsidRPr="00E8310E">
        <w:rPr>
          <w:b/>
        </w:rPr>
        <w:t>ка» в учебном плане</w:t>
      </w:r>
    </w:p>
    <w:p w:rsidR="001A00C9" w:rsidRDefault="001A00C9" w:rsidP="00DD7B9C">
      <w:pPr>
        <w:ind w:firstLine="284"/>
        <w:jc w:val="both"/>
        <w:rPr>
          <w:color w:val="0D0D0D"/>
        </w:rPr>
      </w:pPr>
      <w:r w:rsidRPr="00E8310E">
        <w:lastRenderedPageBreak/>
        <w:t>Учебный план образовательного учреждения, реализующ</w:t>
      </w:r>
      <w:r>
        <w:t>ий</w:t>
      </w:r>
      <w:r w:rsidRPr="00E8310E">
        <w:t xml:space="preserve"> основную</w:t>
      </w:r>
      <w:r>
        <w:t xml:space="preserve"> образовательную программу основного</w:t>
      </w:r>
      <w:r w:rsidRPr="00E8310E">
        <w:t xml:space="preserve"> общего образования</w:t>
      </w:r>
      <w:r w:rsidR="00531124">
        <w:t>,</w:t>
      </w:r>
      <w:r w:rsidRPr="00E8310E">
        <w:t xml:space="preserve"> п</w:t>
      </w:r>
      <w:r>
        <w:t>редусматривает изучение музы</w:t>
      </w:r>
      <w:r w:rsidRPr="00E8310E">
        <w:t xml:space="preserve">ки в </w:t>
      </w:r>
      <w:r>
        <w:t>старших классах</w:t>
      </w:r>
      <w:r w:rsidRPr="00E8310E">
        <w:t xml:space="preserve"> в объеме </w:t>
      </w:r>
      <w:r w:rsidR="00B31DF6">
        <w:t>14</w:t>
      </w:r>
      <w:r w:rsidR="005D54FD">
        <w:t>0</w:t>
      </w:r>
      <w:r w:rsidRPr="00FE2707">
        <w:t xml:space="preserve"> час</w:t>
      </w:r>
      <w:r>
        <w:t xml:space="preserve">ов (1 час в неделю), </w:t>
      </w:r>
      <w:r w:rsidR="00DD7B9C" w:rsidRPr="00CD3005">
        <w:rPr>
          <w:color w:val="000000"/>
        </w:rPr>
        <w:t>в том числе: в 5 классе</w:t>
      </w:r>
      <w:r w:rsidR="00DD7B9C">
        <w:rPr>
          <w:color w:val="000000"/>
        </w:rPr>
        <w:t xml:space="preserve"> - 35 ч, в 6 классе - 35 ч</w:t>
      </w:r>
      <w:r w:rsidR="005D54FD">
        <w:rPr>
          <w:color w:val="000000"/>
        </w:rPr>
        <w:t>.</w:t>
      </w:r>
      <w:r w:rsidR="00745993">
        <w:rPr>
          <w:color w:val="000000"/>
        </w:rPr>
        <w:t>, в 7 классе - 35 ч.</w:t>
      </w:r>
      <w:r w:rsidR="0019106F">
        <w:rPr>
          <w:color w:val="000000"/>
        </w:rPr>
        <w:t>, в 8 классе - 35 ч</w:t>
      </w:r>
      <w:proofErr w:type="gramStart"/>
      <w:r w:rsidR="0019106F">
        <w:rPr>
          <w:color w:val="000000"/>
        </w:rPr>
        <w:t>.</w:t>
      </w:r>
      <w:r w:rsidRPr="007D04AD">
        <w:rPr>
          <w:color w:val="0D0D0D"/>
        </w:rPr>
        <w:t>К</w:t>
      </w:r>
      <w:proofErr w:type="gramEnd"/>
      <w:r w:rsidRPr="007D04AD">
        <w:rPr>
          <w:color w:val="0D0D0D"/>
        </w:rPr>
        <w:t xml:space="preserve">оличество часов в </w:t>
      </w:r>
      <w:r w:rsidRPr="007D04AD">
        <w:rPr>
          <w:color w:val="0D0D0D"/>
          <w:lang w:val="en-US"/>
        </w:rPr>
        <w:t>I</w:t>
      </w:r>
      <w:r w:rsidRPr="007D04AD">
        <w:rPr>
          <w:color w:val="0D0D0D"/>
        </w:rPr>
        <w:t xml:space="preserve">  полугодии – 1</w:t>
      </w:r>
      <w:r>
        <w:rPr>
          <w:color w:val="0D0D0D"/>
        </w:rPr>
        <w:t>6</w:t>
      </w:r>
      <w:r w:rsidRPr="007D04AD">
        <w:rPr>
          <w:color w:val="0D0D0D"/>
        </w:rPr>
        <w:t xml:space="preserve">; Количество часов во </w:t>
      </w:r>
      <w:r w:rsidRPr="007D04AD">
        <w:rPr>
          <w:color w:val="0D0D0D"/>
          <w:lang w:val="en-US"/>
        </w:rPr>
        <w:t>II</w:t>
      </w:r>
      <w:r>
        <w:rPr>
          <w:color w:val="0D0D0D"/>
        </w:rPr>
        <w:t xml:space="preserve">  полугодии – 19</w:t>
      </w:r>
      <w:r w:rsidRPr="007D04AD">
        <w:rPr>
          <w:color w:val="0D0D0D"/>
        </w:rPr>
        <w:t>.</w:t>
      </w:r>
    </w:p>
    <w:p w:rsidR="007A7217" w:rsidRPr="007D04AD" w:rsidRDefault="001A00C9" w:rsidP="001A00C9">
      <w:pPr>
        <w:jc w:val="both"/>
        <w:rPr>
          <w:color w:val="0D0D0D"/>
        </w:rPr>
      </w:pPr>
      <w:r w:rsidRPr="001D54F1">
        <w:rPr>
          <w:b/>
          <w:color w:val="000000"/>
          <w:u w:val="single"/>
          <w:lang w:val="en-US"/>
        </w:rPr>
        <w:t>II</w:t>
      </w:r>
      <w:r w:rsidRPr="001D54F1">
        <w:rPr>
          <w:b/>
          <w:color w:val="000000"/>
          <w:u w:val="single"/>
        </w:rPr>
        <w:t>. Планируемы результ</w:t>
      </w:r>
      <w:r>
        <w:rPr>
          <w:b/>
          <w:color w:val="000000"/>
          <w:u w:val="single"/>
        </w:rPr>
        <w:t>аты освоения предмета « Музы</w:t>
      </w:r>
      <w:r w:rsidR="00894BA9">
        <w:rPr>
          <w:b/>
          <w:color w:val="000000"/>
          <w:u w:val="single"/>
        </w:rPr>
        <w:t>ка 5-</w:t>
      </w:r>
      <w:r w:rsidR="00EE4162">
        <w:rPr>
          <w:b/>
          <w:color w:val="000000"/>
          <w:u w:val="single"/>
        </w:rPr>
        <w:t>8</w:t>
      </w:r>
      <w:r w:rsidR="00D2259A">
        <w:rPr>
          <w:b/>
          <w:color w:val="000000"/>
          <w:u w:val="single"/>
        </w:rPr>
        <w:t xml:space="preserve"> </w:t>
      </w:r>
      <w:r w:rsidRPr="001D54F1">
        <w:rPr>
          <w:b/>
          <w:color w:val="000000"/>
          <w:u w:val="single"/>
        </w:rPr>
        <w:t>класс»:</w:t>
      </w:r>
    </w:p>
    <w:p w:rsidR="000E45B8" w:rsidRPr="00D2259A" w:rsidRDefault="000E45B8" w:rsidP="000E45B8">
      <w:pPr>
        <w:ind w:firstLine="709"/>
        <w:rPr>
          <w:b/>
        </w:rPr>
      </w:pPr>
      <w:r w:rsidRPr="00D2259A">
        <w:rPr>
          <w:b/>
        </w:rPr>
        <w:t>Личностные результаты:</w:t>
      </w:r>
    </w:p>
    <w:p w:rsidR="000E45B8" w:rsidRPr="000E45B8" w:rsidRDefault="000E45B8" w:rsidP="000E45B8">
      <w:pPr>
        <w:numPr>
          <w:ilvl w:val="0"/>
          <w:numId w:val="23"/>
        </w:numPr>
        <w:suppressAutoHyphens/>
        <w:ind w:left="283" w:firstLine="0"/>
      </w:pPr>
      <w:r w:rsidRPr="000E45B8">
        <w:t xml:space="preserve">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0E45B8" w:rsidRPr="000E45B8" w:rsidRDefault="000E45B8" w:rsidP="000E45B8">
      <w:pPr>
        <w:numPr>
          <w:ilvl w:val="0"/>
          <w:numId w:val="23"/>
        </w:numPr>
        <w:suppressAutoHyphens/>
        <w:ind w:left="283" w:firstLine="0"/>
      </w:pPr>
      <w:r w:rsidRPr="000E45B8">
        <w:t xml:space="preserve"> 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 </w:t>
      </w:r>
    </w:p>
    <w:p w:rsidR="000E45B8" w:rsidRPr="000E45B8" w:rsidRDefault="000E45B8" w:rsidP="000E45B8">
      <w:pPr>
        <w:numPr>
          <w:ilvl w:val="0"/>
          <w:numId w:val="23"/>
        </w:numPr>
        <w:suppressAutoHyphens/>
        <w:ind w:left="283" w:firstLine="0"/>
      </w:pPr>
      <w:r w:rsidRPr="000E45B8">
        <w:t xml:space="preserve"> 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0E45B8" w:rsidRPr="000E45B8" w:rsidRDefault="000E45B8" w:rsidP="000E45B8">
      <w:pPr>
        <w:numPr>
          <w:ilvl w:val="0"/>
          <w:numId w:val="23"/>
        </w:numPr>
        <w:suppressAutoHyphens/>
        <w:ind w:left="283" w:firstLine="0"/>
      </w:pPr>
      <w:r w:rsidRPr="000E45B8">
        <w:t xml:space="preserve"> 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0E45B8" w:rsidRPr="000E45B8" w:rsidRDefault="000E45B8" w:rsidP="000E45B8">
      <w:pPr>
        <w:numPr>
          <w:ilvl w:val="0"/>
          <w:numId w:val="23"/>
        </w:numPr>
        <w:suppressAutoHyphens/>
        <w:ind w:left="283" w:firstLine="0"/>
      </w:pPr>
      <w:r w:rsidRPr="000E45B8">
        <w:t>развитие мотивов учебной деятельности и формирование личностного смысла учения посредством раскрытия связей и отношений между музыкой и жизнью, освоения способов отражения жизни в музыке и различных форм воздействия музыки на человека;</w:t>
      </w:r>
    </w:p>
    <w:p w:rsidR="000E45B8" w:rsidRPr="000E45B8" w:rsidRDefault="000E45B8" w:rsidP="000E45B8">
      <w:pPr>
        <w:numPr>
          <w:ilvl w:val="0"/>
          <w:numId w:val="23"/>
        </w:numPr>
        <w:suppressAutoHyphens/>
        <w:ind w:left="283" w:firstLine="0"/>
      </w:pPr>
      <w:r w:rsidRPr="000E45B8">
        <w:t>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коллективного обсуждения и интерпретации в разных видах музыкальной исполнительской деятельности;</w:t>
      </w:r>
    </w:p>
    <w:p w:rsidR="000E45B8" w:rsidRPr="000E45B8" w:rsidRDefault="000E45B8" w:rsidP="000E45B8">
      <w:pPr>
        <w:numPr>
          <w:ilvl w:val="0"/>
          <w:numId w:val="23"/>
        </w:numPr>
        <w:suppressAutoHyphens/>
        <w:ind w:left="283" w:firstLine="0"/>
      </w:pPr>
      <w:r w:rsidRPr="000E45B8">
        <w:t>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0E45B8" w:rsidRPr="000E45B8" w:rsidRDefault="000E45B8" w:rsidP="000E45B8">
      <w:pPr>
        <w:numPr>
          <w:ilvl w:val="0"/>
          <w:numId w:val="23"/>
        </w:numPr>
        <w:suppressAutoHyphens/>
        <w:ind w:left="283" w:firstLine="0"/>
      </w:pPr>
      <w:r w:rsidRPr="000E45B8">
        <w:t xml:space="preserve">развитие навыков сотрудничества </w:t>
      </w:r>
      <w:proofErr w:type="gramStart"/>
      <w:r w:rsidRPr="000E45B8">
        <w:t>со</w:t>
      </w:r>
      <w:proofErr w:type="gramEnd"/>
      <w:r w:rsidRPr="000E45B8">
        <w:t xml:space="preserve">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</w:r>
    </w:p>
    <w:p w:rsidR="000E45B8" w:rsidRPr="000E45B8" w:rsidRDefault="000E45B8" w:rsidP="000E45B8">
      <w:pPr>
        <w:numPr>
          <w:ilvl w:val="0"/>
          <w:numId w:val="23"/>
        </w:numPr>
        <w:suppressAutoHyphens/>
        <w:ind w:left="283" w:firstLine="0"/>
      </w:pPr>
      <w:r w:rsidRPr="000E45B8">
        <w:t>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0E45B8" w:rsidRPr="000E45B8" w:rsidRDefault="000E45B8" w:rsidP="00D2259A">
      <w:pPr>
        <w:numPr>
          <w:ilvl w:val="0"/>
          <w:numId w:val="23"/>
        </w:numPr>
        <w:suppressAutoHyphens/>
        <w:ind w:left="283" w:firstLine="0"/>
      </w:pPr>
      <w:r w:rsidRPr="000E45B8"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0E45B8" w:rsidRPr="00D2259A" w:rsidRDefault="000E45B8" w:rsidP="00D2259A">
      <w:pPr>
        <w:ind w:firstLine="709"/>
        <w:rPr>
          <w:b/>
        </w:rPr>
      </w:pPr>
      <w:proofErr w:type="spellStart"/>
      <w:r w:rsidRPr="00D2259A">
        <w:rPr>
          <w:b/>
        </w:rPr>
        <w:t>Метапредметные</w:t>
      </w:r>
      <w:proofErr w:type="spellEnd"/>
      <w:r w:rsidRPr="00D2259A">
        <w:rPr>
          <w:b/>
        </w:rPr>
        <w:t xml:space="preserve"> результаты:</w:t>
      </w:r>
    </w:p>
    <w:p w:rsidR="000E45B8" w:rsidRPr="000E45B8" w:rsidRDefault="000E45B8" w:rsidP="00D2259A">
      <w:pPr>
        <w:ind w:firstLine="709"/>
        <w:rPr>
          <w:i/>
          <w:u w:val="single"/>
        </w:rPr>
      </w:pPr>
      <w:r w:rsidRPr="000E45B8">
        <w:rPr>
          <w:i/>
          <w:u w:val="single"/>
        </w:rPr>
        <w:t>Познавательные:</w:t>
      </w:r>
    </w:p>
    <w:p w:rsidR="000E45B8" w:rsidRPr="000E45B8" w:rsidRDefault="000E45B8" w:rsidP="00D2259A">
      <w:pPr>
        <w:ind w:firstLine="709"/>
        <w:rPr>
          <w:u w:val="single"/>
        </w:rPr>
      </w:pPr>
      <w:r w:rsidRPr="000E45B8">
        <w:rPr>
          <w:u w:val="single"/>
        </w:rPr>
        <w:t>Учащиеся научатся:</w:t>
      </w:r>
    </w:p>
    <w:p w:rsidR="000E45B8" w:rsidRPr="000E45B8" w:rsidRDefault="000E45B8" w:rsidP="000E45B8">
      <w:pPr>
        <w:numPr>
          <w:ilvl w:val="0"/>
          <w:numId w:val="24"/>
        </w:numPr>
        <w:suppressAutoHyphens/>
        <w:ind w:left="283" w:firstLine="0"/>
      </w:pPr>
      <w:r w:rsidRPr="000E45B8">
        <w:lastRenderedPageBreak/>
        <w:t xml:space="preserve">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подтверждающих их доказательств; </w:t>
      </w:r>
    </w:p>
    <w:p w:rsidR="000E45B8" w:rsidRPr="000E45B8" w:rsidRDefault="000E45B8" w:rsidP="000E45B8">
      <w:pPr>
        <w:numPr>
          <w:ilvl w:val="0"/>
          <w:numId w:val="24"/>
        </w:numPr>
        <w:suppressAutoHyphens/>
        <w:ind w:left="283" w:firstLine="0"/>
      </w:pPr>
      <w:r w:rsidRPr="000E45B8">
        <w:t xml:space="preserve">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 </w:t>
      </w:r>
    </w:p>
    <w:p w:rsidR="000E45B8" w:rsidRPr="000E45B8" w:rsidRDefault="000E45B8" w:rsidP="000E45B8">
      <w:pPr>
        <w:numPr>
          <w:ilvl w:val="0"/>
          <w:numId w:val="24"/>
        </w:numPr>
        <w:suppressAutoHyphens/>
        <w:ind w:left="283" w:firstLine="0"/>
      </w:pPr>
      <w:r w:rsidRPr="000E45B8">
        <w:t>обсуждать проблемные вопросы,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учебной деятельности;</w:t>
      </w:r>
    </w:p>
    <w:p w:rsidR="000E45B8" w:rsidRPr="000E45B8" w:rsidRDefault="000E45B8" w:rsidP="000E45B8">
      <w:pPr>
        <w:numPr>
          <w:ilvl w:val="0"/>
          <w:numId w:val="24"/>
        </w:numPr>
        <w:suppressAutoHyphens/>
        <w:ind w:left="283" w:firstLine="0"/>
      </w:pPr>
      <w:r w:rsidRPr="000E45B8">
        <w:t>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творческие задачи, не имеющие однозначного решения;</w:t>
      </w:r>
    </w:p>
    <w:p w:rsidR="000E45B8" w:rsidRPr="000E45B8" w:rsidRDefault="000E45B8" w:rsidP="000E45B8">
      <w:pPr>
        <w:numPr>
          <w:ilvl w:val="0"/>
          <w:numId w:val="24"/>
        </w:numPr>
        <w:suppressAutoHyphens/>
        <w:ind w:left="283" w:firstLine="0"/>
      </w:pPr>
      <w:r w:rsidRPr="000E45B8">
        <w:t>осуществлять поиск оснований целостности художественного явления (музыкального произведения), синтеза как составления целого из частей;</w:t>
      </w:r>
    </w:p>
    <w:p w:rsidR="000E45B8" w:rsidRPr="000E45B8" w:rsidRDefault="000E45B8" w:rsidP="000E45B8">
      <w:pPr>
        <w:numPr>
          <w:ilvl w:val="0"/>
          <w:numId w:val="24"/>
        </w:numPr>
        <w:suppressAutoHyphens/>
        <w:ind w:left="283" w:firstLine="0"/>
      </w:pPr>
      <w:r w:rsidRPr="000E45B8">
        <w:t>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</w:r>
    </w:p>
    <w:p w:rsidR="000E45B8" w:rsidRPr="000E45B8" w:rsidRDefault="000E45B8" w:rsidP="00D2259A">
      <w:pPr>
        <w:numPr>
          <w:ilvl w:val="0"/>
          <w:numId w:val="24"/>
        </w:numPr>
        <w:suppressAutoHyphens/>
        <w:ind w:left="283" w:firstLine="0"/>
      </w:pPr>
      <w:r w:rsidRPr="000E45B8">
        <w:t xml:space="preserve">пользоваться различными способами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 </w:t>
      </w:r>
    </w:p>
    <w:p w:rsidR="000E45B8" w:rsidRPr="000E45B8" w:rsidRDefault="000E45B8" w:rsidP="00D2259A">
      <w:pPr>
        <w:ind w:firstLine="709"/>
        <w:rPr>
          <w:u w:val="single"/>
        </w:rPr>
      </w:pPr>
      <w:r w:rsidRPr="000E45B8">
        <w:rPr>
          <w:u w:val="single"/>
        </w:rPr>
        <w:t>Учащиеся получат возможность:</w:t>
      </w:r>
    </w:p>
    <w:p w:rsidR="000E45B8" w:rsidRPr="000E45B8" w:rsidRDefault="000E45B8" w:rsidP="000E45B8">
      <w:pPr>
        <w:numPr>
          <w:ilvl w:val="0"/>
          <w:numId w:val="25"/>
        </w:numPr>
        <w:suppressAutoHyphens/>
        <w:ind w:left="283" w:firstLine="0"/>
      </w:pPr>
      <w:r w:rsidRPr="000E45B8">
        <w:t>научиться реализовывать собственные творческие замыслы, готовить свое выступление и выступать с аудио-, виде</w:t>
      </w:r>
      <w:proofErr w:type="gramStart"/>
      <w:r w:rsidRPr="000E45B8">
        <w:t>о-</w:t>
      </w:r>
      <w:proofErr w:type="gramEnd"/>
      <w:r w:rsidRPr="000E45B8">
        <w:t xml:space="preserve"> и графическим сопровождением;</w:t>
      </w:r>
    </w:p>
    <w:p w:rsidR="000E45B8" w:rsidRPr="000E45B8" w:rsidRDefault="000E45B8" w:rsidP="000E45B8">
      <w:pPr>
        <w:numPr>
          <w:ilvl w:val="0"/>
          <w:numId w:val="25"/>
        </w:numPr>
        <w:suppressAutoHyphens/>
        <w:ind w:left="283" w:firstLine="0"/>
      </w:pPr>
      <w:r w:rsidRPr="000E45B8">
        <w:t>удовлетворять потребность в культурно-досуговой деятельности, духовно обогащающей личность, в расширении и углублении знаний о данной предметной области.</w:t>
      </w:r>
    </w:p>
    <w:p w:rsidR="000E45B8" w:rsidRPr="000E45B8" w:rsidRDefault="000E45B8" w:rsidP="000E45B8">
      <w:pPr>
        <w:ind w:firstLine="709"/>
        <w:rPr>
          <w:i/>
          <w:u w:val="single"/>
        </w:rPr>
      </w:pPr>
      <w:r w:rsidRPr="000E45B8">
        <w:rPr>
          <w:i/>
          <w:u w:val="single"/>
        </w:rPr>
        <w:t>Регулятивные:</w:t>
      </w:r>
    </w:p>
    <w:p w:rsidR="000E45B8" w:rsidRPr="000E45B8" w:rsidRDefault="000E45B8" w:rsidP="000E45B8">
      <w:pPr>
        <w:ind w:firstLine="709"/>
        <w:rPr>
          <w:u w:val="single"/>
        </w:rPr>
      </w:pPr>
      <w:r w:rsidRPr="000E45B8">
        <w:rPr>
          <w:u w:val="single"/>
        </w:rPr>
        <w:t>Учащиеся научатся:</w:t>
      </w:r>
    </w:p>
    <w:p w:rsidR="000E45B8" w:rsidRPr="000E45B8" w:rsidRDefault="000E45B8" w:rsidP="000E45B8">
      <w:pPr>
        <w:numPr>
          <w:ilvl w:val="0"/>
          <w:numId w:val="26"/>
        </w:numPr>
        <w:suppressAutoHyphens/>
        <w:ind w:left="283" w:firstLine="0"/>
      </w:pPr>
      <w:r w:rsidRPr="000E45B8">
        <w:t>принимать и сохранять учебные цели и задачи, в соответствии с ними планировать, контролировать и оценивать собственные учебные действия;</w:t>
      </w:r>
    </w:p>
    <w:p w:rsidR="000E45B8" w:rsidRPr="000E45B8" w:rsidRDefault="000E45B8" w:rsidP="000E45B8">
      <w:pPr>
        <w:numPr>
          <w:ilvl w:val="0"/>
          <w:numId w:val="26"/>
        </w:numPr>
        <w:suppressAutoHyphens/>
        <w:ind w:left="283" w:firstLine="0"/>
      </w:pPr>
      <w:r w:rsidRPr="000E45B8"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0E45B8" w:rsidRPr="000E45B8" w:rsidRDefault="000E45B8" w:rsidP="000E45B8">
      <w:pPr>
        <w:numPr>
          <w:ilvl w:val="0"/>
          <w:numId w:val="26"/>
        </w:numPr>
        <w:suppressAutoHyphens/>
        <w:ind w:left="283" w:firstLine="0"/>
      </w:pPr>
      <w:r w:rsidRPr="000E45B8">
        <w:t>выделять и удерживать предмет обсуждения и критерии его оценки, а также пользоваться на практике этими критериями.</w:t>
      </w:r>
    </w:p>
    <w:p w:rsidR="000E45B8" w:rsidRPr="000E45B8" w:rsidRDefault="000E45B8" w:rsidP="000E45B8">
      <w:pPr>
        <w:numPr>
          <w:ilvl w:val="0"/>
          <w:numId w:val="26"/>
        </w:numPr>
        <w:suppressAutoHyphens/>
        <w:ind w:left="283" w:firstLine="0"/>
      </w:pPr>
      <w:r w:rsidRPr="000E45B8"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0E45B8" w:rsidRPr="000E45B8" w:rsidRDefault="000E45B8" w:rsidP="000E45B8">
      <w:pPr>
        <w:numPr>
          <w:ilvl w:val="0"/>
          <w:numId w:val="26"/>
        </w:numPr>
        <w:suppressAutoHyphens/>
        <w:ind w:left="283" w:firstLine="0"/>
      </w:pPr>
      <w:r w:rsidRPr="000E45B8">
        <w:lastRenderedPageBreak/>
        <w:t xml:space="preserve">мобилизации сил и волевой </w:t>
      </w:r>
      <w:proofErr w:type="spellStart"/>
      <w:r w:rsidRPr="000E45B8">
        <w:t>саморегуляции</w:t>
      </w:r>
      <w:proofErr w:type="spellEnd"/>
      <w:r w:rsidRPr="000E45B8">
        <w:t xml:space="preserve"> в ходе приобретения опыта коллективного публичного выступления и при подготовке к нему.</w:t>
      </w:r>
    </w:p>
    <w:p w:rsidR="000E45B8" w:rsidRPr="000E45B8" w:rsidRDefault="000E45B8" w:rsidP="000E45B8">
      <w:pPr>
        <w:ind w:firstLine="709"/>
        <w:rPr>
          <w:u w:val="single"/>
        </w:rPr>
      </w:pPr>
      <w:r w:rsidRPr="000E45B8">
        <w:rPr>
          <w:u w:val="single"/>
        </w:rPr>
        <w:t>Учащиеся получат возможность научиться:</w:t>
      </w:r>
    </w:p>
    <w:p w:rsidR="000E45B8" w:rsidRPr="000E45B8" w:rsidRDefault="000E45B8" w:rsidP="000E45B8">
      <w:pPr>
        <w:numPr>
          <w:ilvl w:val="0"/>
          <w:numId w:val="27"/>
        </w:numPr>
        <w:suppressAutoHyphens/>
        <w:ind w:left="283" w:firstLine="0"/>
      </w:pPr>
      <w:r w:rsidRPr="000E45B8">
        <w:t>ставить учебные цели, формулировать исходя из целей учебные задачи, осуществлять поиск наиболее эффективных способов достижения результата в процессе участия в индивидуальных, групповых проектных работах;</w:t>
      </w:r>
    </w:p>
    <w:p w:rsidR="000E45B8" w:rsidRPr="000E45B8" w:rsidRDefault="000E45B8" w:rsidP="000E45B8">
      <w:pPr>
        <w:numPr>
          <w:ilvl w:val="0"/>
          <w:numId w:val="27"/>
        </w:numPr>
        <w:suppressAutoHyphens/>
        <w:ind w:left="283" w:firstLine="0"/>
      </w:pPr>
      <w:r w:rsidRPr="000E45B8">
        <w:t>действовать конструктивно, в том числе в ситуациях неуспеха за счет умения осуществлять поиск наиболее эффективных способов реализации целей с учетом имеющихся условий.</w:t>
      </w:r>
    </w:p>
    <w:p w:rsidR="000E45B8" w:rsidRPr="000E45B8" w:rsidRDefault="000E45B8" w:rsidP="000E45B8">
      <w:pPr>
        <w:ind w:firstLine="709"/>
        <w:rPr>
          <w:i/>
          <w:u w:val="single"/>
        </w:rPr>
      </w:pPr>
      <w:r w:rsidRPr="000E45B8">
        <w:rPr>
          <w:i/>
          <w:u w:val="single"/>
        </w:rPr>
        <w:t>Коммуникативные:</w:t>
      </w:r>
    </w:p>
    <w:p w:rsidR="000E45B8" w:rsidRPr="000E45B8" w:rsidRDefault="000E45B8" w:rsidP="000E45B8">
      <w:pPr>
        <w:ind w:firstLine="709"/>
        <w:rPr>
          <w:u w:val="single"/>
        </w:rPr>
      </w:pPr>
      <w:r w:rsidRPr="000E45B8">
        <w:rPr>
          <w:u w:val="single"/>
        </w:rPr>
        <w:t>Учащиеся научатся:</w:t>
      </w:r>
    </w:p>
    <w:p w:rsidR="000E45B8" w:rsidRPr="000E45B8" w:rsidRDefault="000E45B8" w:rsidP="000E45B8">
      <w:pPr>
        <w:numPr>
          <w:ilvl w:val="0"/>
          <w:numId w:val="28"/>
        </w:numPr>
        <w:suppressAutoHyphens/>
        <w:ind w:left="283" w:firstLine="0"/>
      </w:pPr>
      <w:r w:rsidRPr="000E45B8">
        <w:t>понимать сходство и различие разговорной и музыкальной речи;</w:t>
      </w:r>
    </w:p>
    <w:p w:rsidR="000E45B8" w:rsidRPr="000E45B8" w:rsidRDefault="000E45B8" w:rsidP="000E45B8">
      <w:pPr>
        <w:numPr>
          <w:ilvl w:val="0"/>
          <w:numId w:val="28"/>
        </w:numPr>
        <w:suppressAutoHyphens/>
        <w:ind w:left="283" w:firstLine="0"/>
      </w:pPr>
      <w:r w:rsidRPr="000E45B8">
        <w:t xml:space="preserve">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аргументировать свою точку зрения; </w:t>
      </w:r>
    </w:p>
    <w:p w:rsidR="000E45B8" w:rsidRPr="000E45B8" w:rsidRDefault="000E45B8" w:rsidP="000E45B8">
      <w:pPr>
        <w:numPr>
          <w:ilvl w:val="0"/>
          <w:numId w:val="28"/>
        </w:numPr>
        <w:suppressAutoHyphens/>
        <w:ind w:left="283" w:firstLine="0"/>
      </w:pPr>
      <w:r w:rsidRPr="000E45B8">
        <w:t>понимать композиционные особенности устной (разговорной, музыкальной) речи и учитывать их при построении собственных высказываний в разных жизненных ситуациях;</w:t>
      </w:r>
    </w:p>
    <w:p w:rsidR="000E45B8" w:rsidRPr="000E45B8" w:rsidRDefault="000E45B8" w:rsidP="000E45B8">
      <w:pPr>
        <w:numPr>
          <w:ilvl w:val="0"/>
          <w:numId w:val="28"/>
        </w:numPr>
        <w:suppressAutoHyphens/>
        <w:ind w:left="283" w:firstLine="0"/>
      </w:pPr>
      <w:r w:rsidRPr="000E45B8">
        <w:t xml:space="preserve">использовать речевые средства и средства информационных и коммуникационных технологий для решения коммуникативных и познавательных задач; </w:t>
      </w:r>
    </w:p>
    <w:p w:rsidR="000E45B8" w:rsidRPr="000E45B8" w:rsidRDefault="000E45B8" w:rsidP="000E45B8">
      <w:pPr>
        <w:numPr>
          <w:ilvl w:val="0"/>
          <w:numId w:val="28"/>
        </w:numPr>
        <w:suppressAutoHyphens/>
        <w:ind w:left="283" w:firstLine="0"/>
      </w:pPr>
      <w:r w:rsidRPr="000E45B8">
        <w:t>опосредованно вступать в диалог с автором художественного произведения посредством выявления авторских смыслов и оценок, прогнозирования хода развития событий, сличения полученного результата с оригиналом с целью внесения дополнений и корректив в ход решения учебно-художественной задачи;</w:t>
      </w:r>
    </w:p>
    <w:p w:rsidR="000E45B8" w:rsidRPr="000E45B8" w:rsidRDefault="000E45B8" w:rsidP="000E45B8">
      <w:pPr>
        <w:numPr>
          <w:ilvl w:val="0"/>
          <w:numId w:val="28"/>
        </w:numPr>
        <w:suppressAutoHyphens/>
        <w:ind w:left="283" w:firstLine="0"/>
      </w:pPr>
      <w:r w:rsidRPr="000E45B8">
        <w:t>приобрести опыт общения с публикой в условиях концертного предъявления результата творческой музыкально-исполнительской деятельности.</w:t>
      </w:r>
    </w:p>
    <w:p w:rsidR="000E45B8" w:rsidRPr="000E45B8" w:rsidRDefault="000E45B8" w:rsidP="000E45B8">
      <w:pPr>
        <w:ind w:firstLine="709"/>
        <w:rPr>
          <w:u w:val="single"/>
        </w:rPr>
      </w:pPr>
      <w:r w:rsidRPr="000E45B8">
        <w:rPr>
          <w:u w:val="single"/>
        </w:rPr>
        <w:t>Учащиеся получат возможность:</w:t>
      </w:r>
    </w:p>
    <w:p w:rsidR="000E45B8" w:rsidRPr="000E45B8" w:rsidRDefault="000E45B8" w:rsidP="000E45B8">
      <w:pPr>
        <w:numPr>
          <w:ilvl w:val="0"/>
          <w:numId w:val="29"/>
        </w:numPr>
        <w:suppressAutoHyphens/>
        <w:ind w:left="283" w:firstLine="0"/>
      </w:pPr>
      <w:r w:rsidRPr="000E45B8">
        <w:t>совершенствовать свои коммуникативные умения и навыки, опираясь на знание композиционных функций музыкальной речи;</w:t>
      </w:r>
    </w:p>
    <w:p w:rsidR="000E45B8" w:rsidRPr="000E45B8" w:rsidRDefault="000E45B8" w:rsidP="000E45B8">
      <w:pPr>
        <w:numPr>
          <w:ilvl w:val="0"/>
          <w:numId w:val="29"/>
        </w:numPr>
        <w:suppressAutoHyphens/>
        <w:ind w:left="283" w:firstLine="0"/>
      </w:pPr>
      <w:r w:rsidRPr="000E45B8">
        <w:t>создавать музыкальные произведения на поэтические тексты и публично исполнять их сольно или при поддержке одноклассников.</w:t>
      </w:r>
    </w:p>
    <w:p w:rsidR="000E45B8" w:rsidRPr="00D2259A" w:rsidRDefault="000E45B8" w:rsidP="000E45B8">
      <w:pPr>
        <w:ind w:firstLine="709"/>
        <w:rPr>
          <w:b/>
        </w:rPr>
      </w:pPr>
      <w:r w:rsidRPr="00D2259A">
        <w:rPr>
          <w:b/>
        </w:rPr>
        <w:t>Предметные результаты:</w:t>
      </w:r>
    </w:p>
    <w:p w:rsidR="000E45B8" w:rsidRPr="000E45B8" w:rsidRDefault="000E45B8" w:rsidP="000E45B8">
      <w:pPr>
        <w:ind w:firstLine="709"/>
        <w:rPr>
          <w:u w:val="single"/>
        </w:rPr>
      </w:pPr>
      <w:r w:rsidRPr="000E45B8">
        <w:rPr>
          <w:u w:val="single"/>
        </w:rPr>
        <w:t>У учащихся будут сформированы:</w:t>
      </w:r>
    </w:p>
    <w:p w:rsidR="000E45B8" w:rsidRPr="000E45B8" w:rsidRDefault="000E45B8" w:rsidP="000E45B8">
      <w:pPr>
        <w:numPr>
          <w:ilvl w:val="0"/>
          <w:numId w:val="30"/>
        </w:numPr>
        <w:suppressAutoHyphens/>
        <w:ind w:left="283" w:firstLine="0"/>
        <w:rPr>
          <w:kern w:val="1"/>
        </w:rPr>
      </w:pPr>
      <w:r w:rsidRPr="000E45B8">
        <w:rPr>
          <w:kern w:val="1"/>
        </w:rPr>
        <w:t>представления о роли музыки в жизни человека, в его духовно-нравственном развитии; о ценности музыкальных традиций народа;</w:t>
      </w:r>
    </w:p>
    <w:p w:rsidR="000E45B8" w:rsidRPr="000E45B8" w:rsidRDefault="000E45B8" w:rsidP="000E45B8">
      <w:pPr>
        <w:numPr>
          <w:ilvl w:val="0"/>
          <w:numId w:val="30"/>
        </w:numPr>
        <w:suppressAutoHyphens/>
        <w:ind w:left="283" w:firstLine="0"/>
        <w:rPr>
          <w:kern w:val="1"/>
        </w:rPr>
      </w:pPr>
      <w:r w:rsidRPr="000E45B8">
        <w:rPr>
          <w:kern w:val="1"/>
        </w:rPr>
        <w:t>основы музыкальной культуры, художественный вкус, интерес к музыкальному искусству и музыкальной деятельности;</w:t>
      </w:r>
    </w:p>
    <w:p w:rsidR="000E45B8" w:rsidRPr="000E45B8" w:rsidRDefault="000E45B8" w:rsidP="000E45B8">
      <w:pPr>
        <w:numPr>
          <w:ilvl w:val="0"/>
          <w:numId w:val="30"/>
        </w:numPr>
        <w:suppressAutoHyphens/>
        <w:ind w:left="283" w:firstLine="0"/>
      </w:pPr>
      <w:r w:rsidRPr="000E45B8">
        <w:t xml:space="preserve">представление о национальном своеобразии музыки в неразрывном единстве народного и профессионального музыкального творчества. </w:t>
      </w:r>
    </w:p>
    <w:p w:rsidR="000E45B8" w:rsidRPr="000E45B8" w:rsidRDefault="000E45B8" w:rsidP="000E45B8">
      <w:pPr>
        <w:ind w:firstLine="709"/>
        <w:rPr>
          <w:u w:val="single"/>
        </w:rPr>
      </w:pPr>
      <w:r w:rsidRPr="000E45B8">
        <w:rPr>
          <w:u w:val="single"/>
        </w:rPr>
        <w:t>Учащиеся научатся:</w:t>
      </w:r>
    </w:p>
    <w:p w:rsidR="000E45B8" w:rsidRPr="000E45B8" w:rsidRDefault="000E45B8" w:rsidP="000E45B8">
      <w:pPr>
        <w:numPr>
          <w:ilvl w:val="0"/>
          <w:numId w:val="31"/>
        </w:numPr>
        <w:suppressAutoHyphens/>
        <w:ind w:left="283" w:firstLine="0"/>
      </w:pPr>
      <w:r w:rsidRPr="000E45B8">
        <w:t xml:space="preserve">активно творчески воспринимать музыку различных жанров, форм, стилей; </w:t>
      </w:r>
    </w:p>
    <w:p w:rsidR="000E45B8" w:rsidRPr="000E45B8" w:rsidRDefault="000E45B8" w:rsidP="000E45B8">
      <w:pPr>
        <w:numPr>
          <w:ilvl w:val="0"/>
          <w:numId w:val="31"/>
        </w:numPr>
        <w:suppressAutoHyphens/>
        <w:ind w:left="283" w:firstLine="0"/>
      </w:pPr>
      <w:r w:rsidRPr="000E45B8">
        <w:lastRenderedPageBreak/>
        <w:t>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0E45B8" w:rsidRPr="000E45B8" w:rsidRDefault="000E45B8" w:rsidP="000E45B8">
      <w:pPr>
        <w:numPr>
          <w:ilvl w:val="0"/>
          <w:numId w:val="31"/>
        </w:numPr>
        <w:suppressAutoHyphens/>
        <w:ind w:left="283" w:firstLine="0"/>
      </w:pPr>
      <w:r w:rsidRPr="000E45B8">
        <w:t xml:space="preserve">ориентироваться в разных жанрах музыкально-поэтического фольклора народов России (в том числе родного края); </w:t>
      </w:r>
    </w:p>
    <w:p w:rsidR="000E45B8" w:rsidRPr="000E45B8" w:rsidRDefault="000E45B8" w:rsidP="000E45B8">
      <w:pPr>
        <w:numPr>
          <w:ilvl w:val="0"/>
          <w:numId w:val="31"/>
        </w:numPr>
        <w:suppressAutoHyphens/>
        <w:ind w:left="283" w:firstLine="0"/>
      </w:pPr>
      <w:r w:rsidRPr="000E45B8">
        <w:t>наблюдать за процессом музыкального развития на основе сходства и различия интонаций, тем, образов, их изменения; понимать причинно-следственные связи развития музыкальных образов и их взаимодействия;</w:t>
      </w:r>
    </w:p>
    <w:p w:rsidR="000E45B8" w:rsidRPr="000E45B8" w:rsidRDefault="000E45B8" w:rsidP="000E45B8">
      <w:pPr>
        <w:numPr>
          <w:ilvl w:val="0"/>
          <w:numId w:val="31"/>
        </w:numPr>
        <w:suppressAutoHyphens/>
        <w:ind w:left="283" w:firstLine="0"/>
      </w:pPr>
      <w:r w:rsidRPr="000E45B8">
        <w:t>моделировать музыкальные характеристики героев, прогнозировать ход развития событий «музыкальной истории»;</w:t>
      </w:r>
    </w:p>
    <w:p w:rsidR="000E45B8" w:rsidRPr="000E45B8" w:rsidRDefault="000E45B8" w:rsidP="000E45B8">
      <w:pPr>
        <w:numPr>
          <w:ilvl w:val="0"/>
          <w:numId w:val="31"/>
        </w:numPr>
        <w:suppressAutoHyphens/>
        <w:ind w:left="283" w:firstLine="0"/>
      </w:pPr>
      <w:r w:rsidRPr="000E45B8">
        <w:t>использовать графическую запись для ориентации в музыкальном произведении в разных видах музыкальной деятельности;</w:t>
      </w:r>
    </w:p>
    <w:p w:rsidR="000E45B8" w:rsidRPr="000E45B8" w:rsidRDefault="000E45B8" w:rsidP="000E45B8">
      <w:pPr>
        <w:numPr>
          <w:ilvl w:val="0"/>
          <w:numId w:val="31"/>
        </w:numPr>
        <w:suppressAutoHyphens/>
        <w:ind w:left="283" w:firstLine="0"/>
        <w:rPr>
          <w:kern w:val="1"/>
        </w:rPr>
      </w:pPr>
      <w:r w:rsidRPr="000E45B8">
        <w:rPr>
          <w:kern w:val="1"/>
        </w:rPr>
        <w:t xml:space="preserve">воплощать </w:t>
      </w:r>
      <w:r w:rsidRPr="000E45B8">
        <w:t>художественно-образное содержание, интонационно-мелодические особенности народной и профессиональной музык</w:t>
      </w:r>
      <w:proofErr w:type="gramStart"/>
      <w:r w:rsidRPr="000E45B8">
        <w:t>и(</w:t>
      </w:r>
      <w:proofErr w:type="gramEnd"/>
      <w:r w:rsidRPr="000E45B8">
        <w:t xml:space="preserve">в пении, слове, движении, игре на простейших музыкальных инструментах) </w:t>
      </w:r>
      <w:r w:rsidRPr="000E45B8">
        <w:rPr>
          <w:kern w:val="1"/>
        </w:rPr>
        <w:t xml:space="preserve">выражать свое отношение к музыке </w:t>
      </w:r>
      <w:r w:rsidRPr="000E45B8">
        <w:t>в различных видах музыкально-творческой деятельности</w:t>
      </w:r>
      <w:r w:rsidRPr="000E45B8">
        <w:rPr>
          <w:kern w:val="1"/>
        </w:rPr>
        <w:t xml:space="preserve">; </w:t>
      </w:r>
    </w:p>
    <w:p w:rsidR="000E45B8" w:rsidRPr="000E45B8" w:rsidRDefault="000E45B8" w:rsidP="000E45B8">
      <w:pPr>
        <w:numPr>
          <w:ilvl w:val="0"/>
          <w:numId w:val="31"/>
        </w:numPr>
        <w:suppressAutoHyphens/>
        <w:ind w:left="283" w:firstLine="0"/>
      </w:pPr>
      <w:r w:rsidRPr="000E45B8">
        <w:t xml:space="preserve">планировать и участвовать в коллективной деятельности по созданию инсценировок музыкально-сценических произведений, интерпретаций инструментальных произведений в пластическом интонировании; </w:t>
      </w:r>
    </w:p>
    <w:p w:rsidR="000E45B8" w:rsidRPr="000E45B8" w:rsidRDefault="000E45B8" w:rsidP="000E45B8">
      <w:pPr>
        <w:ind w:firstLine="709"/>
        <w:rPr>
          <w:u w:val="single"/>
        </w:rPr>
      </w:pPr>
      <w:r w:rsidRPr="000E45B8">
        <w:rPr>
          <w:u w:val="single"/>
        </w:rPr>
        <w:t>Учащиеся получат возможность научиться:</w:t>
      </w:r>
    </w:p>
    <w:p w:rsidR="000E45B8" w:rsidRPr="000E45B8" w:rsidRDefault="000E45B8" w:rsidP="000E45B8">
      <w:pPr>
        <w:numPr>
          <w:ilvl w:val="0"/>
          <w:numId w:val="32"/>
        </w:numPr>
        <w:suppressAutoHyphens/>
        <w:ind w:left="283" w:firstLine="0"/>
      </w:pPr>
      <w:r w:rsidRPr="000E45B8">
        <w:t>ориентироваться в нотном письме при исполнении простых мелодий;</w:t>
      </w:r>
    </w:p>
    <w:p w:rsidR="000E45B8" w:rsidRPr="000E45B8" w:rsidRDefault="000E45B8" w:rsidP="000E45B8">
      <w:pPr>
        <w:numPr>
          <w:ilvl w:val="0"/>
          <w:numId w:val="32"/>
        </w:numPr>
        <w:suppressAutoHyphens/>
        <w:ind w:left="283" w:firstLine="0"/>
      </w:pPr>
      <w:r w:rsidRPr="000E45B8">
        <w:t>творческой самореализации в процессе осуществления собственных музыкально-исполнительских замыслов в различных видах музыкальной деятельности;</w:t>
      </w:r>
    </w:p>
    <w:p w:rsidR="000E45B8" w:rsidRPr="000E45B8" w:rsidRDefault="000E45B8" w:rsidP="000E45B8">
      <w:pPr>
        <w:numPr>
          <w:ilvl w:val="0"/>
          <w:numId w:val="32"/>
        </w:numPr>
        <w:suppressAutoHyphens/>
        <w:ind w:left="283" w:firstLine="0"/>
      </w:pPr>
      <w:r w:rsidRPr="000E45B8">
        <w:t>организовывать культурный досуг, самостоятельную музыкально-творческую деятельность, музицировать и использовать ИКТ в музыкальном творчестве;</w:t>
      </w:r>
    </w:p>
    <w:p w:rsidR="000E45B8" w:rsidRPr="000E45B8" w:rsidRDefault="000E45B8" w:rsidP="000E45B8">
      <w:pPr>
        <w:numPr>
          <w:ilvl w:val="0"/>
          <w:numId w:val="32"/>
        </w:numPr>
        <w:suppressAutoHyphens/>
        <w:ind w:left="283" w:firstLine="0"/>
      </w:pPr>
      <w:r w:rsidRPr="000E45B8"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деятельности, собирать музыкальные коллекции (фонотека, видеотека).</w:t>
      </w:r>
    </w:p>
    <w:p w:rsidR="000E45B8" w:rsidRPr="000E45B8" w:rsidRDefault="000E45B8" w:rsidP="000E45B8">
      <w:pPr>
        <w:ind w:firstLine="709"/>
        <w:rPr>
          <w:rStyle w:val="a9"/>
          <w:b w:val="0"/>
          <w:sz w:val="24"/>
          <w:szCs w:val="24"/>
        </w:rPr>
      </w:pPr>
      <w:r w:rsidRPr="000E45B8">
        <w:rPr>
          <w:rStyle w:val="a9"/>
          <w:b w:val="0"/>
          <w:sz w:val="24"/>
          <w:szCs w:val="24"/>
        </w:rPr>
        <w:t>Музыка как вид искусства.</w:t>
      </w:r>
    </w:p>
    <w:p w:rsidR="000E45B8" w:rsidRPr="000E45B8" w:rsidRDefault="000E45B8" w:rsidP="000E45B8">
      <w:pPr>
        <w:ind w:firstLine="709"/>
      </w:pPr>
      <w:r w:rsidRPr="000E45B8">
        <w:t>Выпускник научится:</w:t>
      </w:r>
    </w:p>
    <w:p w:rsidR="000E45B8" w:rsidRPr="000E45B8" w:rsidRDefault="000E45B8" w:rsidP="000E45B8">
      <w:pPr>
        <w:numPr>
          <w:ilvl w:val="0"/>
          <w:numId w:val="33"/>
        </w:numPr>
        <w:suppressAutoHyphens/>
        <w:ind w:left="283" w:firstLine="0"/>
      </w:pPr>
      <w:r w:rsidRPr="000E45B8">
        <w:t>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0E45B8" w:rsidRPr="000E45B8" w:rsidRDefault="000E45B8" w:rsidP="000E45B8">
      <w:pPr>
        <w:numPr>
          <w:ilvl w:val="0"/>
          <w:numId w:val="33"/>
        </w:numPr>
        <w:suppressAutoHyphens/>
        <w:ind w:left="283" w:firstLine="0"/>
      </w:pPr>
      <w:r w:rsidRPr="000E45B8">
        <w:t xml:space="preserve">понимать специфику музыки и выявлять родство художественных образов разных искусств (общность тем, </w:t>
      </w:r>
      <w:proofErr w:type="spellStart"/>
      <w:r w:rsidRPr="000E45B8">
        <w:t>взаимодополнение</w:t>
      </w:r>
      <w:proofErr w:type="spellEnd"/>
      <w:r w:rsidRPr="000E45B8">
        <w:t xml:space="preserve"> выразительных средств — звучаний, линий, красок), различать особенности видов искусства;</w:t>
      </w:r>
    </w:p>
    <w:p w:rsidR="000E45B8" w:rsidRPr="000E45B8" w:rsidRDefault="000E45B8" w:rsidP="000E45B8">
      <w:pPr>
        <w:numPr>
          <w:ilvl w:val="0"/>
          <w:numId w:val="33"/>
        </w:numPr>
        <w:suppressAutoHyphens/>
        <w:ind w:left="283" w:firstLine="0"/>
      </w:pPr>
      <w:r w:rsidRPr="000E45B8">
        <w:t xml:space="preserve">выражать эмоциональное содержание музыкальных произведений в исполнении, участвовать в различных формах </w:t>
      </w:r>
      <w:proofErr w:type="spellStart"/>
      <w:r w:rsidRPr="000E45B8">
        <w:t>музицирования</w:t>
      </w:r>
      <w:proofErr w:type="spellEnd"/>
      <w:r w:rsidRPr="000E45B8">
        <w:t>, проявлять инициативу в художественно-творческой деятельности.</w:t>
      </w:r>
    </w:p>
    <w:p w:rsidR="000E45B8" w:rsidRPr="000E45B8" w:rsidRDefault="000E45B8" w:rsidP="000E45B8">
      <w:pPr>
        <w:ind w:firstLine="709"/>
      </w:pPr>
      <w:r w:rsidRPr="000E45B8">
        <w:t>Выпускник получит возможность научиться:</w:t>
      </w:r>
    </w:p>
    <w:p w:rsidR="000E45B8" w:rsidRPr="000E45B8" w:rsidRDefault="000E45B8" w:rsidP="000E45B8">
      <w:pPr>
        <w:numPr>
          <w:ilvl w:val="0"/>
          <w:numId w:val="34"/>
        </w:numPr>
        <w:suppressAutoHyphens/>
        <w:ind w:left="283" w:firstLine="0"/>
      </w:pPr>
      <w:r w:rsidRPr="000E45B8">
        <w:t>принимать активное участие в художественных событиях класса, музыкально-эстетической жизни школы</w:t>
      </w:r>
      <w:proofErr w:type="gramStart"/>
      <w:r w:rsidRPr="000E45B8">
        <w:t>,р</w:t>
      </w:r>
      <w:proofErr w:type="gramEnd"/>
      <w:r w:rsidRPr="000E45B8">
        <w:t>айона, города и др. (музыкальные вечера, музыкальные гостиные, концерты для младших школьников и др.);</w:t>
      </w:r>
    </w:p>
    <w:p w:rsidR="000E45B8" w:rsidRPr="000E45B8" w:rsidRDefault="000E45B8" w:rsidP="000E45B8">
      <w:pPr>
        <w:numPr>
          <w:ilvl w:val="0"/>
          <w:numId w:val="34"/>
        </w:numPr>
        <w:suppressAutoHyphens/>
        <w:ind w:left="283" w:firstLine="0"/>
      </w:pPr>
      <w:r w:rsidRPr="000E45B8">
        <w:t>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</w:t>
      </w:r>
    </w:p>
    <w:p w:rsidR="000E45B8" w:rsidRPr="000E45B8" w:rsidRDefault="000E45B8" w:rsidP="000E45B8">
      <w:pPr>
        <w:ind w:firstLine="709"/>
        <w:rPr>
          <w:rStyle w:val="36"/>
          <w:bCs/>
          <w:sz w:val="24"/>
          <w:szCs w:val="24"/>
        </w:rPr>
      </w:pPr>
      <w:r w:rsidRPr="000E45B8">
        <w:rPr>
          <w:rStyle w:val="36"/>
          <w:bCs/>
          <w:sz w:val="24"/>
          <w:szCs w:val="24"/>
        </w:rPr>
        <w:lastRenderedPageBreak/>
        <w:t>Музыкальный образ и музыкальная драматургия</w:t>
      </w:r>
    </w:p>
    <w:p w:rsidR="000E45B8" w:rsidRPr="000E45B8" w:rsidRDefault="000E45B8" w:rsidP="000E45B8">
      <w:pPr>
        <w:ind w:firstLine="709"/>
      </w:pPr>
      <w:r w:rsidRPr="000E45B8">
        <w:t>Выпускник научится:</w:t>
      </w:r>
    </w:p>
    <w:p w:rsidR="000E45B8" w:rsidRPr="000E45B8" w:rsidRDefault="000E45B8" w:rsidP="000E45B8">
      <w:pPr>
        <w:numPr>
          <w:ilvl w:val="0"/>
          <w:numId w:val="35"/>
        </w:numPr>
        <w:suppressAutoHyphens/>
        <w:ind w:left="283" w:firstLine="0"/>
      </w:pPr>
      <w:r w:rsidRPr="000E45B8">
        <w:t>раскрывать образное содержание музыкальных произведений разных форм, жанров и стилей;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:rsidR="000E45B8" w:rsidRPr="000E45B8" w:rsidRDefault="000E45B8" w:rsidP="000E45B8">
      <w:pPr>
        <w:numPr>
          <w:ilvl w:val="0"/>
          <w:numId w:val="35"/>
        </w:numPr>
        <w:suppressAutoHyphens/>
        <w:ind w:left="283" w:firstLine="0"/>
      </w:pPr>
      <w:r w:rsidRPr="000E45B8">
        <w:t>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пении, музыкально-</w:t>
      </w:r>
      <w:proofErr w:type="gramStart"/>
      <w:r w:rsidRPr="000E45B8">
        <w:t>ритмическом движении</w:t>
      </w:r>
      <w:proofErr w:type="gramEnd"/>
      <w:r w:rsidRPr="000E45B8">
        <w:t>, пластическом интонировании, поэтическом слове, изобразительной деятельности;</w:t>
      </w:r>
    </w:p>
    <w:p w:rsidR="000E45B8" w:rsidRPr="000E45B8" w:rsidRDefault="000E45B8" w:rsidP="000E45B8">
      <w:pPr>
        <w:numPr>
          <w:ilvl w:val="0"/>
          <w:numId w:val="35"/>
        </w:numPr>
        <w:suppressAutoHyphens/>
        <w:ind w:left="283" w:firstLine="0"/>
      </w:pPr>
      <w:r w:rsidRPr="000E45B8">
        <w:t xml:space="preserve">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том числе связанных с </w:t>
      </w:r>
      <w:proofErr w:type="gramStart"/>
      <w:r w:rsidRPr="000E45B8">
        <w:t>практическим</w:t>
      </w:r>
      <w:proofErr w:type="gramEnd"/>
      <w:r w:rsidR="003B50C8">
        <w:t xml:space="preserve"> </w:t>
      </w:r>
      <w:proofErr w:type="spellStart"/>
      <w:r w:rsidRPr="000E45B8">
        <w:t>музицированием</w:t>
      </w:r>
      <w:proofErr w:type="spellEnd"/>
      <w:r w:rsidRPr="000E45B8">
        <w:t>.</w:t>
      </w:r>
    </w:p>
    <w:p w:rsidR="000E45B8" w:rsidRPr="000E45B8" w:rsidRDefault="000E45B8" w:rsidP="000E45B8">
      <w:pPr>
        <w:ind w:firstLine="709"/>
      </w:pPr>
      <w:r w:rsidRPr="000E45B8">
        <w:t>Выпускник получит возможность научиться:</w:t>
      </w:r>
    </w:p>
    <w:p w:rsidR="000E45B8" w:rsidRPr="000E45B8" w:rsidRDefault="000E45B8" w:rsidP="000E45B8">
      <w:pPr>
        <w:numPr>
          <w:ilvl w:val="0"/>
          <w:numId w:val="36"/>
        </w:numPr>
        <w:suppressAutoHyphens/>
        <w:ind w:left="283" w:firstLine="0"/>
      </w:pPr>
      <w:r w:rsidRPr="000E45B8">
        <w:t>заниматься музыкально-эстетическим самообразованием при организации культурного досуга, составлении домашней фонотеки, видеотеки, библиотеки и пр.; посещенииконцертов, театров и др.;</w:t>
      </w:r>
    </w:p>
    <w:p w:rsidR="000E45B8" w:rsidRPr="000E45B8" w:rsidRDefault="000E45B8" w:rsidP="000E45B8">
      <w:pPr>
        <w:numPr>
          <w:ilvl w:val="0"/>
          <w:numId w:val="36"/>
        </w:numPr>
        <w:suppressAutoHyphens/>
        <w:ind w:left="283" w:firstLine="0"/>
      </w:pPr>
      <w:r w:rsidRPr="000E45B8">
        <w:t>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театральныхспектаклей, выставок и конкурсов, фестивалей и др.</w:t>
      </w:r>
    </w:p>
    <w:p w:rsidR="000E45B8" w:rsidRPr="000E45B8" w:rsidRDefault="000E45B8" w:rsidP="000E45B8">
      <w:pPr>
        <w:ind w:firstLine="709"/>
        <w:rPr>
          <w:rStyle w:val="36"/>
          <w:bCs/>
          <w:sz w:val="24"/>
          <w:szCs w:val="24"/>
        </w:rPr>
      </w:pPr>
      <w:r w:rsidRPr="000E45B8">
        <w:rPr>
          <w:rStyle w:val="36"/>
          <w:bCs/>
          <w:sz w:val="24"/>
          <w:szCs w:val="24"/>
        </w:rPr>
        <w:t>Музыка в современном мире: традиции и инновации</w:t>
      </w:r>
    </w:p>
    <w:p w:rsidR="000E45B8" w:rsidRPr="000E45B8" w:rsidRDefault="000E45B8" w:rsidP="000E45B8">
      <w:pPr>
        <w:ind w:firstLine="709"/>
      </w:pPr>
      <w:r w:rsidRPr="000E45B8">
        <w:t>Выпускник научится:</w:t>
      </w:r>
    </w:p>
    <w:p w:rsidR="000E45B8" w:rsidRPr="000E45B8" w:rsidRDefault="000E45B8" w:rsidP="000E45B8">
      <w:pPr>
        <w:numPr>
          <w:ilvl w:val="0"/>
          <w:numId w:val="37"/>
        </w:numPr>
        <w:suppressAutoHyphens/>
        <w:ind w:left="283" w:firstLine="0"/>
      </w:pPr>
      <w:r w:rsidRPr="000E45B8">
        <w:t>ориентироваться в исторически сложившихся музыкальных традициях и поликультурной картине современного музыкального мира, разбираться в текущих событиях художественной жизни в отечественной культуре и за рубежом,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значения (театры оперы и балета, концертные залы, музеи);</w:t>
      </w:r>
    </w:p>
    <w:p w:rsidR="000E45B8" w:rsidRPr="000E45B8" w:rsidRDefault="000E45B8" w:rsidP="000E45B8">
      <w:pPr>
        <w:numPr>
          <w:ilvl w:val="0"/>
          <w:numId w:val="37"/>
        </w:numPr>
        <w:suppressAutoHyphens/>
        <w:ind w:left="283" w:firstLine="0"/>
      </w:pPr>
      <w:r w:rsidRPr="000E45B8">
        <w:t>определять стилевое своеобразие классической, народной, религиозной, современной музыки, понимать стилевые особенности музыкального искусства разных эпох (русская и зарубежная музыка от эпохи Средневековья до рубежа XIX—XX вв., отечественное и зарубежное музыкальное искусство XX в.);</w:t>
      </w:r>
    </w:p>
    <w:p w:rsidR="000E45B8" w:rsidRPr="000E45B8" w:rsidRDefault="000E45B8" w:rsidP="000E45B8">
      <w:pPr>
        <w:numPr>
          <w:ilvl w:val="0"/>
          <w:numId w:val="37"/>
        </w:numPr>
        <w:suppressAutoHyphens/>
        <w:ind w:left="283" w:firstLine="0"/>
      </w:pPr>
      <w:r w:rsidRPr="000E45B8">
        <w:t xml:space="preserve">применять информационно-коммуникационные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</w:t>
      </w:r>
      <w:proofErr w:type="spellStart"/>
      <w:r w:rsidRPr="000E45B8">
        <w:t>музицирования</w:t>
      </w:r>
      <w:proofErr w:type="spellEnd"/>
      <w:r w:rsidRPr="000E45B8">
        <w:t xml:space="preserve"> на электронных музыкальных инструментах и поиска информации в музыкально-образовательном пространстве Интернета.</w:t>
      </w:r>
    </w:p>
    <w:p w:rsidR="000E45B8" w:rsidRPr="000E45B8" w:rsidRDefault="000E45B8" w:rsidP="000E45B8">
      <w:pPr>
        <w:ind w:firstLine="709"/>
      </w:pPr>
      <w:r w:rsidRPr="000E45B8">
        <w:t>Выпускник получит возможность научиться:</w:t>
      </w:r>
    </w:p>
    <w:p w:rsidR="000E45B8" w:rsidRPr="000E45B8" w:rsidRDefault="000E45B8" w:rsidP="000E45B8">
      <w:pPr>
        <w:numPr>
          <w:ilvl w:val="0"/>
          <w:numId w:val="38"/>
        </w:numPr>
        <w:suppressAutoHyphens/>
        <w:ind w:left="283" w:firstLine="0"/>
      </w:pPr>
      <w:r w:rsidRPr="000E45B8">
        <w:t>высказывать личностно-оценочные суждения о ролии месте музыки в жизни, о нравственных ценностях и эстетических идеалах, воплощённых в шедеврах музыкальногоискусства прошлого и современности, обосновывать своипредпочтения в ситуации выбора;</w:t>
      </w:r>
    </w:p>
    <w:p w:rsidR="000E45B8" w:rsidRDefault="000E45B8" w:rsidP="000E45B8">
      <w:pPr>
        <w:numPr>
          <w:ilvl w:val="0"/>
          <w:numId w:val="38"/>
        </w:numPr>
        <w:suppressAutoHyphens/>
        <w:ind w:left="283" w:firstLine="0"/>
      </w:pPr>
      <w:r w:rsidRPr="000E45B8">
        <w:t>структурировать и систематизировать на основеэстетического восприятия музыки и окружающей действительности изученный материал и разнообразную информацию, полученную из других источников.</w:t>
      </w:r>
    </w:p>
    <w:p w:rsidR="00FF0575" w:rsidRPr="00FF0575" w:rsidRDefault="00FF0575" w:rsidP="00FF0575">
      <w:pPr>
        <w:pStyle w:val="aa"/>
        <w:spacing w:before="0" w:beforeAutospacing="0" w:after="0" w:afterAutospacing="0"/>
        <w:ind w:left="720"/>
        <w:rPr>
          <w:b/>
        </w:rPr>
      </w:pPr>
      <w:r w:rsidRPr="00FF0575">
        <w:rPr>
          <w:b/>
        </w:rPr>
        <w:lastRenderedPageBreak/>
        <w:t>Планируемые предметные результаты: музыка: 5-й класс</w:t>
      </w:r>
    </w:p>
    <w:p w:rsidR="00FF0575" w:rsidRPr="00FF0575" w:rsidRDefault="00FF0575" w:rsidP="00FF0575">
      <w:pPr>
        <w:pStyle w:val="aa"/>
        <w:spacing w:before="0" w:beforeAutospacing="0" w:after="0" w:afterAutospacing="0"/>
        <w:ind w:left="720"/>
        <w:rPr>
          <w:u w:val="single"/>
        </w:rPr>
      </w:pPr>
      <w:r w:rsidRPr="00FF0575">
        <w:rPr>
          <w:u w:val="single"/>
        </w:rPr>
        <w:t>В 5-м классе учащиеся научатся:</w:t>
      </w:r>
    </w:p>
    <w:p w:rsidR="00FF0575" w:rsidRDefault="00FF0575" w:rsidP="00FF0575">
      <w:pPr>
        <w:pStyle w:val="aa"/>
        <w:numPr>
          <w:ilvl w:val="0"/>
          <w:numId w:val="38"/>
        </w:numPr>
        <w:spacing w:before="0" w:beforeAutospacing="0" w:after="0" w:afterAutospacing="0"/>
      </w:pPr>
      <w:r>
        <w:t>Понимать - значение устного музыкального творчества в развитии общей культуры народа; значение интонации в музыке как носителя образного смысла (интонация-призыв, интонация-просьба, интонация-вопрос и др.).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Определять - характерные особенности музыкального языка в отношении вокальной музыки (дыхание и фразировка, вокальная дикция, отражение художественного образа);  (на слух) мужские (тенор / бас) и женские (колоратурное / мецц</w:t>
      </w:r>
      <w:proofErr w:type="gramStart"/>
      <w:r>
        <w:t>о-</w:t>
      </w:r>
      <w:proofErr w:type="gramEnd"/>
      <w:r>
        <w:t>) певческие голоса; разновидности хоровых коллективов по стилю исполнения: народные, академические, а также - по составу: мужские, женские, смешанные, детские;  основные жанры русской народной музыки: былина, частушка (под язык, др.) и пр.;  (на слух) изученные произведения русской и зарубежной классики, образцы фольклора, произведения современных композиторов - в круге вокальных жанров.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Приводить примеры по теме - «Основные жанры вокальной музыки», в т. ч. - музыкально-театральные жанры, использующие пение - опера, мюзикл и т. п. (выдающиеся отечественные и зарубежные музыкальные исполнители и исполнительские коллективы).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Обосновывать - собственные предпочтения, касающиеся музыкальных произведений различных жанров вокальной музыки и музыкально-театральных жанров; - характеристику музыкальных произведений (в круге вокальных и вокальных театрально-музыкальных жанров) на основе эмоционально-образного восприятия.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Знать - термины в пределах темы «Вокальная музыка» (основные жанры вокальной музыки; основные вокальные голоса и приёмы вокальной техники).</w:t>
      </w:r>
    </w:p>
    <w:p w:rsidR="00FF0575" w:rsidRDefault="00FF0575" w:rsidP="00FF0575">
      <w:pPr>
        <w:pStyle w:val="aa"/>
        <w:numPr>
          <w:ilvl w:val="0"/>
          <w:numId w:val="38"/>
        </w:numPr>
        <w:spacing w:before="0" w:beforeAutospacing="0" w:after="0" w:afterAutospacing="0"/>
      </w:pPr>
      <w:r>
        <w:t xml:space="preserve">Применять - навыки вокально-хоровой работы при пении </w:t>
      </w:r>
      <w:proofErr w:type="spellStart"/>
      <w:r>
        <w:t>acappeллa</w:t>
      </w:r>
      <w:proofErr w:type="spellEnd"/>
      <w:r>
        <w:t xml:space="preserve"> и с сопровождением</w:t>
      </w:r>
      <w:proofErr w:type="gramStart"/>
      <w:r>
        <w:t xml:space="preserve">  ;</w:t>
      </w:r>
      <w:proofErr w:type="gramEnd"/>
      <w:r>
        <w:t xml:space="preserve"> - навыки для творческой интерпретации содержания музыкальных произведений, в т. ч. принимать интерпретацию учителя (дирижёра) или предлагать свою; - современные информационно-коммуникационные технологии (музыкально-компьютерные технологии) для записи и воспроизведения музыки.</w:t>
      </w:r>
    </w:p>
    <w:p w:rsidR="00FF0575" w:rsidRPr="00FF0575" w:rsidRDefault="00FF0575" w:rsidP="00FF0575">
      <w:pPr>
        <w:pStyle w:val="aa"/>
        <w:spacing w:before="0" w:beforeAutospacing="0" w:after="0" w:afterAutospacing="0"/>
        <w:ind w:left="720"/>
        <w:rPr>
          <w:u w:val="single"/>
        </w:rPr>
      </w:pPr>
      <w:r w:rsidRPr="00FF0575">
        <w:rPr>
          <w:u w:val="single"/>
        </w:rPr>
        <w:t>В 5-м классе учащиеся</w:t>
      </w:r>
      <w:r>
        <w:rPr>
          <w:u w:val="single"/>
        </w:rPr>
        <w:t xml:space="preserve"> получа</w:t>
      </w:r>
      <w:r w:rsidRPr="00FF0575">
        <w:rPr>
          <w:u w:val="single"/>
        </w:rPr>
        <w:t>т возможность научиться:</w:t>
      </w:r>
    </w:p>
    <w:p w:rsidR="00FF0575" w:rsidRDefault="00FF0575" w:rsidP="00FF0575">
      <w:pPr>
        <w:pStyle w:val="aa"/>
        <w:numPr>
          <w:ilvl w:val="0"/>
          <w:numId w:val="38"/>
        </w:numPr>
        <w:spacing w:before="0" w:beforeAutospacing="0" w:after="0" w:afterAutospacing="0"/>
      </w:pPr>
      <w:r>
        <w:t xml:space="preserve">Исполнять - свою партию в хоре в простейших 2-голосных произведениях (с </w:t>
      </w:r>
      <w:proofErr w:type="spellStart"/>
      <w:r>
        <w:t>неленточным</w:t>
      </w:r>
      <w:proofErr w:type="spellEnd"/>
      <w:r>
        <w:t>, контрастно-полифоническим голосоведением, в т. ч. - остинато), используя ориентацию на знакомую нотную запись и на визуальный поэтический текст.</w:t>
      </w:r>
    </w:p>
    <w:p w:rsidR="00FF0575" w:rsidRPr="00FF0575" w:rsidRDefault="00FF0575" w:rsidP="00FF0575">
      <w:pPr>
        <w:pStyle w:val="aa"/>
        <w:spacing w:before="0" w:beforeAutospacing="0" w:after="0" w:afterAutospacing="0"/>
        <w:ind w:left="720"/>
        <w:rPr>
          <w:b/>
        </w:rPr>
      </w:pPr>
      <w:r w:rsidRPr="00FF0575">
        <w:rPr>
          <w:b/>
        </w:rPr>
        <w:t>Планируемые предметные результаты: музыка: 6-й класс</w:t>
      </w:r>
    </w:p>
    <w:p w:rsidR="00FF0575" w:rsidRPr="00FF0575" w:rsidRDefault="00FF0575" w:rsidP="00FF0575">
      <w:pPr>
        <w:pStyle w:val="aa"/>
        <w:spacing w:before="0" w:beforeAutospacing="0" w:after="0" w:afterAutospacing="0"/>
        <w:ind w:left="720"/>
        <w:rPr>
          <w:u w:val="single"/>
        </w:rPr>
      </w:pPr>
      <w:r w:rsidRPr="00FF0575">
        <w:rPr>
          <w:u w:val="single"/>
        </w:rPr>
        <w:t>В 6-м классе учащиеся</w:t>
      </w:r>
      <w:r>
        <w:rPr>
          <w:u w:val="single"/>
        </w:rPr>
        <w:t xml:space="preserve"> науча</w:t>
      </w:r>
      <w:r w:rsidRPr="00FF0575">
        <w:rPr>
          <w:u w:val="single"/>
        </w:rPr>
        <w:t>тся:</w:t>
      </w:r>
    </w:p>
    <w:p w:rsidR="00FF0575" w:rsidRDefault="00FF0575" w:rsidP="00FF0575">
      <w:pPr>
        <w:pStyle w:val="aa"/>
        <w:numPr>
          <w:ilvl w:val="0"/>
          <w:numId w:val="38"/>
        </w:numPr>
        <w:spacing w:before="0" w:beforeAutospacing="0" w:after="0" w:afterAutospacing="0"/>
      </w:pPr>
      <w:proofErr w:type="gramStart"/>
      <w:r>
        <w:t>Различать - жанры вокальной, инструментальной, вокально-инструментальной, камерно-инструментальной, симфонической (в т. ч. - балетной) музыки.</w:t>
      </w:r>
      <w:proofErr w:type="gramEnd"/>
    </w:p>
    <w:p w:rsidR="00FF0575" w:rsidRDefault="00FF0575" w:rsidP="00FF0575">
      <w:pPr>
        <w:pStyle w:val="aa"/>
        <w:numPr>
          <w:ilvl w:val="0"/>
          <w:numId w:val="38"/>
        </w:numPr>
      </w:pPr>
      <w:r>
        <w:t>Называть - примеры выдающихся отечественных и зарубежных музыкальных исполнителей и коллективов в основных жанрах инструментальной (в т. ч. симфонической) музыки; - основные жанры светской музыки малой (пьеса и пр.), крупной формы (цикл и пр.).</w:t>
      </w:r>
    </w:p>
    <w:p w:rsidR="00FF0575" w:rsidRDefault="00FF0575" w:rsidP="00FF0575">
      <w:pPr>
        <w:pStyle w:val="aa"/>
        <w:numPr>
          <w:ilvl w:val="0"/>
          <w:numId w:val="38"/>
        </w:numPr>
      </w:pPr>
      <w:proofErr w:type="gramStart"/>
      <w:r>
        <w:t>Определять - тембры музыкальных инструментов (духовых, струнных, ударных, электронных); - виды оркестров: симфонического, духового, камерного, народных инструментов, эстрадно-джазового; - характерные особенности музыкального языка в инструментальной музыке.</w:t>
      </w:r>
      <w:proofErr w:type="gramEnd"/>
    </w:p>
    <w:p w:rsidR="00FF0575" w:rsidRDefault="00FF0575" w:rsidP="00FF0575">
      <w:pPr>
        <w:pStyle w:val="aa"/>
        <w:numPr>
          <w:ilvl w:val="0"/>
          <w:numId w:val="38"/>
        </w:numPr>
      </w:pPr>
      <w:r>
        <w:lastRenderedPageBreak/>
        <w:t>Обосновывать - собственные предпочтения, касающиеся музыкальных произведений различных стилей и жанров инструментальной музыки; - характеристику музыкальных произведений (в круге инструментальных, в т. ч. оркестровых жанров) на основе эмоционально-образного восприятия; - размышления о знакомом музыкальном произведении, высказывать суждения об основной идее, о средствах и формах её воплощения.</w:t>
      </w:r>
    </w:p>
    <w:p w:rsidR="00FF0575" w:rsidRDefault="00FF0575" w:rsidP="00FF0575">
      <w:pPr>
        <w:pStyle w:val="aa"/>
        <w:numPr>
          <w:ilvl w:val="0"/>
          <w:numId w:val="38"/>
        </w:numPr>
      </w:pPr>
      <w:proofErr w:type="gramStart"/>
      <w:r>
        <w:t>Знать - термины в пределах темы «Инструментальная (в т. ч. оркестровая) музыка».</w:t>
      </w:r>
      <w:proofErr w:type="gramEnd"/>
    </w:p>
    <w:p w:rsidR="00FF0575" w:rsidRDefault="00FF0575" w:rsidP="00FF0575">
      <w:pPr>
        <w:pStyle w:val="aa"/>
        <w:numPr>
          <w:ilvl w:val="0"/>
          <w:numId w:val="38"/>
        </w:numPr>
      </w:pPr>
      <w:r>
        <w:t>Узнавать - (на слух) изученные произведения русской и зарубежной классики, образцы фольклора, современные произведения - в круге инструментальных жанров.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Понимать - взаимосвязь профессиональной композиторской музыки и фольклора, специфику перевоплощения народной музыки в произведениях композиторов (рапсодии, танцы); - (с анализом) средства музыкальной выразительности: мелодию, темп, динамику и пр.</w:t>
      </w:r>
    </w:p>
    <w:p w:rsidR="00FF0575" w:rsidRDefault="00FF0575" w:rsidP="00FF0575">
      <w:pPr>
        <w:pStyle w:val="aa"/>
        <w:numPr>
          <w:ilvl w:val="0"/>
          <w:numId w:val="38"/>
        </w:numPr>
        <w:spacing w:before="0" w:beforeAutospacing="0" w:after="0" w:afterAutospacing="0"/>
      </w:pPr>
      <w:r>
        <w:t xml:space="preserve">Участвовать - в коллективной исполнительской деятельности, используя различные формы </w:t>
      </w:r>
      <w:proofErr w:type="gramStart"/>
      <w:r>
        <w:t>индивидуального</w:t>
      </w:r>
      <w:proofErr w:type="gramEnd"/>
      <w:r>
        <w:t xml:space="preserve"> и группового </w:t>
      </w:r>
      <w:proofErr w:type="spellStart"/>
      <w:r>
        <w:t>музицирования</w:t>
      </w:r>
      <w:proofErr w:type="spellEnd"/>
      <w:r>
        <w:t xml:space="preserve"> (остинато, импровизация, партия).</w:t>
      </w:r>
    </w:p>
    <w:p w:rsidR="00FF0575" w:rsidRPr="00FF0575" w:rsidRDefault="00FF0575" w:rsidP="00FF0575">
      <w:pPr>
        <w:pStyle w:val="aa"/>
        <w:spacing w:before="0" w:beforeAutospacing="0" w:after="0" w:afterAutospacing="0"/>
        <w:ind w:left="720"/>
        <w:rPr>
          <w:u w:val="single"/>
        </w:rPr>
      </w:pPr>
      <w:r w:rsidRPr="00FF0575">
        <w:rPr>
          <w:u w:val="single"/>
        </w:rPr>
        <w:t>В 6-м классе учащиеся</w:t>
      </w:r>
      <w:r>
        <w:rPr>
          <w:u w:val="single"/>
        </w:rPr>
        <w:t xml:space="preserve"> получа</w:t>
      </w:r>
      <w:r w:rsidRPr="00FF0575">
        <w:rPr>
          <w:u w:val="single"/>
        </w:rPr>
        <w:t>т возможность научиться:</w:t>
      </w:r>
    </w:p>
    <w:p w:rsidR="00FF0575" w:rsidRDefault="00FF0575" w:rsidP="00FF0575">
      <w:pPr>
        <w:pStyle w:val="aa"/>
        <w:numPr>
          <w:ilvl w:val="0"/>
          <w:numId w:val="38"/>
        </w:numPr>
        <w:spacing w:before="0" w:beforeAutospacing="0" w:after="0" w:afterAutospacing="0"/>
      </w:pPr>
      <w:r>
        <w:t>Понимать - понимать особенности языка европейской музыки (мадригал, прелюдия, фуга и др.).</w:t>
      </w:r>
    </w:p>
    <w:p w:rsidR="00FF0575" w:rsidRDefault="00FF0575" w:rsidP="00FF0575">
      <w:pPr>
        <w:pStyle w:val="aa"/>
        <w:numPr>
          <w:ilvl w:val="0"/>
          <w:numId w:val="38"/>
        </w:numPr>
        <w:spacing w:before="0" w:beforeAutospacing="0" w:after="0" w:afterAutospacing="0"/>
      </w:pPr>
      <w:proofErr w:type="gramStart"/>
      <w:r>
        <w:t>Различать (и - формы построения музыки (сонатно-симфонический цикл, вариации, сюита, попурри, рондо и</w:t>
      </w:r>
      <w:proofErr w:type="gramEnd"/>
    </w:p>
    <w:p w:rsidR="00FF0575" w:rsidRDefault="00FF0575" w:rsidP="00FF0575">
      <w:pPr>
        <w:pStyle w:val="aa"/>
        <w:numPr>
          <w:ilvl w:val="0"/>
          <w:numId w:val="38"/>
        </w:numPr>
        <w:spacing w:before="0" w:beforeAutospacing="0" w:after="0" w:afterAutospacing="0"/>
      </w:pPr>
      <w:proofErr w:type="gramStart"/>
      <w:r>
        <w:t>узнавать) пр.), понимать их возможности в воплощении и развитии музыкальных образов.</w:t>
      </w:r>
      <w:proofErr w:type="gramEnd"/>
    </w:p>
    <w:p w:rsidR="00FF0575" w:rsidRPr="00FF0575" w:rsidRDefault="00FF0575" w:rsidP="00FF0575">
      <w:pPr>
        <w:pStyle w:val="aa"/>
        <w:spacing w:before="0" w:beforeAutospacing="0" w:after="0" w:afterAutospacing="0"/>
        <w:ind w:left="720"/>
        <w:rPr>
          <w:b/>
        </w:rPr>
      </w:pPr>
      <w:r w:rsidRPr="00FF0575">
        <w:rPr>
          <w:b/>
        </w:rPr>
        <w:t>Планируемые предметные результаты: музыка: 7-й класс</w:t>
      </w:r>
    </w:p>
    <w:p w:rsidR="00FF0575" w:rsidRPr="00FF0575" w:rsidRDefault="00FF0575" w:rsidP="00FF0575">
      <w:pPr>
        <w:pStyle w:val="aa"/>
        <w:spacing w:before="0" w:beforeAutospacing="0" w:after="0" w:afterAutospacing="0"/>
        <w:ind w:left="720"/>
        <w:rPr>
          <w:u w:val="single"/>
        </w:rPr>
      </w:pPr>
      <w:r w:rsidRPr="00FF0575">
        <w:rPr>
          <w:u w:val="single"/>
        </w:rPr>
        <w:t xml:space="preserve">В 7-м классе </w:t>
      </w:r>
      <w:r w:rsidR="00D2259A" w:rsidRPr="00FF0575">
        <w:rPr>
          <w:u w:val="single"/>
        </w:rPr>
        <w:t>учащиеся</w:t>
      </w:r>
      <w:r w:rsidRPr="00FF0575">
        <w:rPr>
          <w:u w:val="single"/>
        </w:rPr>
        <w:t xml:space="preserve"> научится:</w:t>
      </w:r>
    </w:p>
    <w:p w:rsidR="00FF0575" w:rsidRDefault="00FF0575" w:rsidP="00FF0575">
      <w:pPr>
        <w:pStyle w:val="aa"/>
        <w:numPr>
          <w:ilvl w:val="0"/>
          <w:numId w:val="38"/>
        </w:numPr>
        <w:spacing w:before="0" w:beforeAutospacing="0" w:after="0" w:afterAutospacing="0"/>
      </w:pPr>
      <w:r>
        <w:t>Различать - художественные направления, стили и жанры классической, церковной и современной (джаза, ро</w:t>
      </w:r>
      <w:proofErr w:type="gramStart"/>
      <w:r>
        <w:t>к-</w:t>
      </w:r>
      <w:proofErr w:type="gramEnd"/>
      <w:r>
        <w:t>, поп-) музыки, особенности их музыкального языка и драматургии; - интерпретацию классической музыки - в современных её обработках.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Определять - характерные признаки (позитивные и негативные стороны) популярной музыки.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 xml:space="preserve">Приводить примеры по теме - «Выдающиеся (в т. ч. современные) отечественные и зарубежные исполнители и коллективы» </w:t>
      </w:r>
      <w:proofErr w:type="gramStart"/>
      <w:r>
        <w:t>-в</w:t>
      </w:r>
      <w:proofErr w:type="gramEnd"/>
      <w:r>
        <w:t xml:space="preserve"> основных направлениях - церковной, рок-, поп-музыки, джаза.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Обосновывать - собственные предпочтения, касающиеся музыкальных произведений различных стилей (направлений - церковной, ро</w:t>
      </w:r>
      <w:proofErr w:type="gramStart"/>
      <w:r>
        <w:t>к-</w:t>
      </w:r>
      <w:proofErr w:type="gramEnd"/>
      <w:r>
        <w:t>, поп-музыки, джаза).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 xml:space="preserve">Называть - стили рок-музыки и её отдельных направлений: </w:t>
      </w:r>
      <w:proofErr w:type="gramStart"/>
      <w:r>
        <w:t>рок-оперы</w:t>
      </w:r>
      <w:proofErr w:type="gramEnd"/>
      <w:r>
        <w:t>, рок-н-ролла, примеры направлений и жанров джаза (рэгтайм, свинг, блюз и пр.) и поп-музыки.</w:t>
      </w:r>
    </w:p>
    <w:p w:rsidR="00D2259A" w:rsidRDefault="00FF0575" w:rsidP="00D2259A">
      <w:pPr>
        <w:pStyle w:val="aa"/>
        <w:numPr>
          <w:ilvl w:val="0"/>
          <w:numId w:val="38"/>
        </w:numPr>
        <w:spacing w:before="0" w:beforeAutospacing="0" w:after="0" w:afterAutospacing="0"/>
      </w:pPr>
      <w:r>
        <w:t>Характеризовать - (</w:t>
      </w:r>
      <w:proofErr w:type="gramStart"/>
      <w:r>
        <w:t>эмоционально-образно</w:t>
      </w:r>
      <w:proofErr w:type="gramEnd"/>
      <w:r>
        <w:t xml:space="preserve"> воспринимая) музыкальные произведения - в круге рассматриваемых по теме направлений.</w:t>
      </w:r>
    </w:p>
    <w:p w:rsidR="00FF0575" w:rsidRPr="00D2259A" w:rsidRDefault="00FF0575" w:rsidP="00D2259A">
      <w:pPr>
        <w:pStyle w:val="aa"/>
        <w:spacing w:before="0" w:beforeAutospacing="0" w:after="0" w:afterAutospacing="0"/>
        <w:ind w:left="720"/>
        <w:rPr>
          <w:u w:val="single"/>
        </w:rPr>
      </w:pPr>
      <w:r w:rsidRPr="00D2259A">
        <w:rPr>
          <w:u w:val="single"/>
        </w:rPr>
        <w:t xml:space="preserve">В 7-м классе </w:t>
      </w:r>
      <w:r w:rsidR="00D2259A" w:rsidRPr="00D2259A">
        <w:rPr>
          <w:u w:val="single"/>
        </w:rPr>
        <w:t>учащиеся получа</w:t>
      </w:r>
      <w:r w:rsidRPr="00D2259A">
        <w:rPr>
          <w:u w:val="single"/>
        </w:rPr>
        <w:t>т возможность научиться:</w:t>
      </w:r>
    </w:p>
    <w:p w:rsidR="00FF0575" w:rsidRDefault="00FF0575" w:rsidP="00D2259A">
      <w:pPr>
        <w:pStyle w:val="aa"/>
        <w:numPr>
          <w:ilvl w:val="0"/>
          <w:numId w:val="38"/>
        </w:numPr>
        <w:spacing w:before="0" w:beforeAutospacing="0" w:after="0" w:afterAutospacing="0"/>
      </w:pPr>
      <w:r>
        <w:t xml:space="preserve">Понимать - особенности языка отечественной духовной и светской музыкальной культуры на примере канта, литургии, (жанра массовой, бардовской песни и русского шансона); - особенности языка западной музыки (месса, реквием, рэп-композиция, баллада); - истоки и интонационное своеобразие, характерные черты и признаки культурных традиций (Африки, </w:t>
      </w:r>
      <w:proofErr w:type="spellStart"/>
      <w:r>
        <w:t>Бл</w:t>
      </w:r>
      <w:proofErr w:type="spellEnd"/>
      <w:r>
        <w:t>. и Дальнего Востока), обрядов фольклора разных стран мира.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lastRenderedPageBreak/>
        <w:t>Определять - специфику духовной и светской музыки (в эпоху Средневековья и в др. периоды).</w:t>
      </w:r>
    </w:p>
    <w:p w:rsidR="00FF0575" w:rsidRDefault="00FF0575" w:rsidP="00D2259A">
      <w:pPr>
        <w:pStyle w:val="aa"/>
        <w:numPr>
          <w:ilvl w:val="0"/>
          <w:numId w:val="38"/>
        </w:numPr>
        <w:spacing w:before="0" w:beforeAutospacing="0" w:after="0" w:afterAutospacing="0"/>
      </w:pPr>
      <w:r>
        <w:t>Распознавать - мелодику знаменного распева (как основы древнерусской церковной музыки).</w:t>
      </w:r>
    </w:p>
    <w:p w:rsidR="00FF0575" w:rsidRPr="00D2259A" w:rsidRDefault="00FF0575" w:rsidP="00D2259A">
      <w:pPr>
        <w:pStyle w:val="aa"/>
        <w:spacing w:before="0" w:beforeAutospacing="0" w:after="0" w:afterAutospacing="0"/>
        <w:ind w:left="720"/>
        <w:rPr>
          <w:b/>
        </w:rPr>
      </w:pPr>
      <w:r w:rsidRPr="00D2259A">
        <w:rPr>
          <w:b/>
        </w:rPr>
        <w:t>Планируемые предметные результаты: музыка: 8-й класс</w:t>
      </w:r>
    </w:p>
    <w:p w:rsidR="00FF0575" w:rsidRPr="00D2259A" w:rsidRDefault="00FF0575" w:rsidP="00D2259A">
      <w:pPr>
        <w:pStyle w:val="aa"/>
        <w:spacing w:before="0" w:beforeAutospacing="0" w:after="0" w:afterAutospacing="0"/>
        <w:ind w:left="720"/>
        <w:rPr>
          <w:u w:val="single"/>
        </w:rPr>
      </w:pPr>
      <w:r w:rsidRPr="00D2259A">
        <w:rPr>
          <w:u w:val="single"/>
        </w:rPr>
        <w:t xml:space="preserve">В 8-м классе </w:t>
      </w:r>
      <w:r w:rsidR="00D2259A" w:rsidRPr="00D2259A">
        <w:rPr>
          <w:u w:val="single"/>
        </w:rPr>
        <w:t>учащиеся науча</w:t>
      </w:r>
      <w:r w:rsidRPr="00D2259A">
        <w:rPr>
          <w:u w:val="single"/>
        </w:rPr>
        <w:t>тся:</w:t>
      </w:r>
    </w:p>
    <w:p w:rsidR="00FF0575" w:rsidRDefault="00FF0575" w:rsidP="00D2259A">
      <w:pPr>
        <w:pStyle w:val="aa"/>
        <w:numPr>
          <w:ilvl w:val="0"/>
          <w:numId w:val="38"/>
        </w:numPr>
        <w:spacing w:before="0" w:beforeAutospacing="0" w:after="0" w:afterAutospacing="0"/>
      </w:pPr>
      <w:r>
        <w:t>Определять - характер музыкальных образов (лирических, драматических, героических, романтических, эпических, юмористических, сатирических); - основные признаки эпох, стилевых направлений в русской музыке, стилевые черты русской классической музыкальной школы (</w:t>
      </w:r>
      <w:proofErr w:type="spellStart"/>
      <w:r>
        <w:t>доглинкинский</w:t>
      </w:r>
      <w:proofErr w:type="spellEnd"/>
      <w:r>
        <w:t xml:space="preserve"> период; русская классическая школа </w:t>
      </w:r>
      <w:proofErr w:type="gramStart"/>
      <w:r>
        <w:t>-М</w:t>
      </w:r>
      <w:proofErr w:type="gramEnd"/>
      <w:r>
        <w:t>.Глинка, «Могучая кучка» и др.; горизонты отечественной музыкальной культуры XX века, в т. ч. - национальных школ на примере музыки А.Хачатуряна).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Выявлять - общее и особенное при сравнении музыкальных произведений на основе полученных знаний об интонационной природе музыки, а также - при сравнении музыкальных произведений на основе знаний о стилевых направлениях (классика, фольклор, эстрада); - особенности интерпретации художественной идеи, сюжета разными композиторами; - жанровые параллели между музыкой и другими видами искусств (в т. ч. - в сравнении интонаций музыкального, живописного и литературного произведений), особенности взаимодействия музыки с другими видами искусства.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Понимать - жизненно-образное содержание музыкальных произведений разных жанров и стилей; - специфику музыки как вида искусства и её значение в жизни человека и общества, значимость музыки в творчестве писателей и поэтов; - основной принцип построения и развития музыки (под музыкой имеется в виду «музыкальное произведение»)</w:t>
      </w:r>
    </w:p>
    <w:p w:rsidR="00FF0575" w:rsidRDefault="00FF0575" w:rsidP="00FF0575">
      <w:pPr>
        <w:pStyle w:val="aa"/>
        <w:numPr>
          <w:ilvl w:val="0"/>
          <w:numId w:val="38"/>
        </w:numPr>
      </w:pPr>
      <w:proofErr w:type="gramStart"/>
      <w:r>
        <w:t>Анализировать - взаимосвязь жизненных событий и музыкальных образов; - музыкальные произведения (выдающихся композиторов прошлого и современности); - через образ и интонацию различные трактовки одного и того же произведения, аргументируя исполнительскую интерпретацию замысла композитора; по отношению к знакомому музыкальному произведению - высказывать суждения об основной идее, её средствах воплощения, интонационных особенностях, жанре, исполнителях, контексте; - единство жизненного содержания и формы в различных музыкальных образах;</w:t>
      </w:r>
      <w:proofErr w:type="gramEnd"/>
      <w:r>
        <w:t xml:space="preserve"> - творчество исполнителей авторской песни (поэтический текст - по литературе).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 xml:space="preserve">Применять - приобретённые знания и умения в практической деятельности и повседневной жизни (в т. ч. - в творческой и сценической) и для творческой интерпретации содержания произведений </w:t>
      </w:r>
      <w:proofErr w:type="gramStart"/>
      <w:r>
        <w:t xml:space="preserve">( </w:t>
      </w:r>
      <w:proofErr w:type="gramEnd"/>
      <w:r>
        <w:t>подбор визуального ряда, пластика тела, создание микстов и пр.); - современные ИКТ (музыкально-компьютерные технологии) для записи и воспроизведения музыки, зная их возможности по редактированию (в т. ч. - с видео); - знания о музыке, полученные на занятиях, при составлении своей фонотеки, видеотеки.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Находить - ассоциативные связи между художественными образами музыки, изо и литературы; - эмоциональный отклик (в себе) на исторические события и судьбы защитников Отечества, воплощаемые в музыкальных произведениях;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Передавать - свои музыкальные впечатления в устной или письменной форме.</w:t>
      </w:r>
    </w:p>
    <w:p w:rsidR="00FF0575" w:rsidRDefault="00FF0575" w:rsidP="00D2259A">
      <w:pPr>
        <w:pStyle w:val="aa"/>
        <w:numPr>
          <w:ilvl w:val="0"/>
          <w:numId w:val="38"/>
        </w:numPr>
        <w:spacing w:before="0" w:beforeAutospacing="0" w:after="0" w:afterAutospacing="0"/>
      </w:pPr>
      <w:r>
        <w:t>Проявлять - творческую инициативу (предлагать варианты интерпретации, оформления, путей реализации), участвуя в музыкальн</w:t>
      </w:r>
      <w:proofErr w:type="gramStart"/>
      <w:r>
        <w:t>о-</w:t>
      </w:r>
      <w:proofErr w:type="gramEnd"/>
      <w:r>
        <w:t>-эстетической деятельности</w:t>
      </w:r>
    </w:p>
    <w:p w:rsidR="00FF0575" w:rsidRPr="00D2259A" w:rsidRDefault="00FF0575" w:rsidP="00D2259A">
      <w:pPr>
        <w:pStyle w:val="aa"/>
        <w:spacing w:before="0" w:beforeAutospacing="0" w:after="0" w:afterAutospacing="0"/>
        <w:ind w:left="720"/>
        <w:rPr>
          <w:u w:val="single"/>
        </w:rPr>
      </w:pPr>
      <w:r w:rsidRPr="00D2259A">
        <w:rPr>
          <w:u w:val="single"/>
        </w:rPr>
        <w:t xml:space="preserve">В 8-м классе </w:t>
      </w:r>
      <w:r w:rsidR="00D2259A" w:rsidRPr="00FF0575">
        <w:rPr>
          <w:u w:val="single"/>
        </w:rPr>
        <w:t>учащиеся</w:t>
      </w:r>
      <w:r w:rsidR="00D2259A">
        <w:rPr>
          <w:u w:val="single"/>
        </w:rPr>
        <w:t xml:space="preserve"> получа</w:t>
      </w:r>
      <w:r w:rsidRPr="00D2259A">
        <w:rPr>
          <w:u w:val="single"/>
        </w:rPr>
        <w:t>т возможность научиться:</w:t>
      </w:r>
    </w:p>
    <w:p w:rsidR="00FF0575" w:rsidRDefault="00FF0575" w:rsidP="00D2259A">
      <w:pPr>
        <w:pStyle w:val="aa"/>
        <w:numPr>
          <w:ilvl w:val="0"/>
          <w:numId w:val="38"/>
        </w:numPr>
        <w:spacing w:before="0" w:beforeAutospacing="0" w:after="0" w:afterAutospacing="0"/>
      </w:pPr>
      <w:r>
        <w:lastRenderedPageBreak/>
        <w:t>Выделять - основные признаки исторических эпох, стилевых направлений (в т. ч. для установления стилевых связей музыки) и национальных школ в западноевропейской музыке (музыка Средневековья, Барокко, венской школы, романтизма, импрессионизма, авангардизма</w:t>
      </w:r>
      <w:proofErr w:type="gramStart"/>
      <w:r>
        <w:t xml:space="preserve"> )</w:t>
      </w:r>
      <w:proofErr w:type="gramEnd"/>
      <w:r>
        <w:t>.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Различать (и передавать) - (в художественно-творческой деятельности) характер, эмоциональное состояние и своё отношение к природе, человеку, обществу; - многообразие образов и способов их развития, характеризуя приёмы взаимодействия; - характерные черты и образцы творчества крупнейших русских и зарубежных композиторов (И.С.Бах, В.-А.Моцарт, Л.Бетховен, Ф.Шопен, Дж</w:t>
      </w:r>
      <w:proofErr w:type="gramStart"/>
      <w:r>
        <w:t>.В</w:t>
      </w:r>
      <w:proofErr w:type="gramEnd"/>
      <w:r>
        <w:t>ерди, Р.Вагнер, К.Дебюсси, А.Шёнберг, Дж.Гершвин, М.Глинка, М.Мусоргский, П.Чайковский, С.Рахманинов, С.Прокофьев, И.Стравинский, Д.Шостакович, Г.Свиридов и др.)</w:t>
      </w:r>
    </w:p>
    <w:p w:rsidR="00FF0575" w:rsidRDefault="00FF0575" w:rsidP="00FF0575">
      <w:pPr>
        <w:pStyle w:val="aa"/>
        <w:numPr>
          <w:ilvl w:val="0"/>
          <w:numId w:val="38"/>
        </w:numPr>
      </w:pPr>
      <w:r>
        <w:t>Активно использовать - язык музыки для освоения содержания различных учебных предметов (литературы, русского языка, математики, иностранного языка, истории и др.).</w:t>
      </w:r>
    </w:p>
    <w:p w:rsidR="00A03ACE" w:rsidRDefault="00A03ACE" w:rsidP="00A03ACE">
      <w:pPr>
        <w:pStyle w:val="a5"/>
        <w:spacing w:before="100" w:beforeAutospacing="1" w:after="100" w:afterAutospacing="1"/>
        <w:ind w:left="0" w:firstLine="567"/>
      </w:pPr>
      <w:r w:rsidRPr="00D55955">
        <w:t>Основными методами проверки знани</w:t>
      </w:r>
      <w:r>
        <w:t>й и умений учащихся по музык</w:t>
      </w:r>
      <w:r w:rsidRPr="00D55955">
        <w:t xml:space="preserve">е являются устный опрос и письменные работы. К письменным формам контроля относятся: </w:t>
      </w:r>
      <w:r>
        <w:t xml:space="preserve">музыкальные </w:t>
      </w:r>
      <w:proofErr w:type="spellStart"/>
      <w:r>
        <w:t>угадайки</w:t>
      </w:r>
      <w:proofErr w:type="spellEnd"/>
      <w:r w:rsidRPr="00D55955">
        <w:t xml:space="preserve">, </w:t>
      </w:r>
      <w:r>
        <w:t>сочинения - впечатления о музыке</w:t>
      </w:r>
      <w:r w:rsidRPr="00D55955">
        <w:t>,</w:t>
      </w:r>
      <w:r>
        <w:t xml:space="preserve"> иллюстрации к музыке,</w:t>
      </w:r>
      <w:r w:rsidRPr="00D55955">
        <w:t xml:space="preserve"> тесты. Основные виды проверки знаний – текущая и итоговая. Текущая проверка проводится систематически из урока в урок, а итоговая – по завершении темы (раздела), школьного курса.</w:t>
      </w:r>
    </w:p>
    <w:p w:rsidR="00437E65" w:rsidRPr="00437E65" w:rsidRDefault="00F027AA" w:rsidP="00A03ACE">
      <w:pPr>
        <w:pStyle w:val="a5"/>
        <w:spacing w:before="100" w:beforeAutospacing="1" w:after="100" w:afterAutospacing="1"/>
        <w:ind w:left="0" w:firstLine="567"/>
        <w:jc w:val="center"/>
        <w:rPr>
          <w:b/>
          <w:u w:val="single"/>
        </w:rPr>
      </w:pPr>
      <w:r w:rsidRPr="00437E65">
        <w:rPr>
          <w:b/>
          <w:u w:val="single"/>
          <w:lang w:val="en-US"/>
        </w:rPr>
        <w:t>III</w:t>
      </w:r>
      <w:r w:rsidRPr="00437E65">
        <w:rPr>
          <w:b/>
          <w:u w:val="single"/>
        </w:rPr>
        <w:t>. Содержание учебного предмета</w:t>
      </w:r>
    </w:p>
    <w:tbl>
      <w:tblPr>
        <w:tblW w:w="1512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2689"/>
        <w:gridCol w:w="1579"/>
      </w:tblGrid>
      <w:tr w:rsidR="00F027AA" w:rsidRPr="00C413E0" w:rsidTr="00BE1085">
        <w:trPr>
          <w:trHeight w:val="522"/>
        </w:trPr>
        <w:tc>
          <w:tcPr>
            <w:tcW w:w="854" w:type="dxa"/>
            <w:shd w:val="clear" w:color="auto" w:fill="auto"/>
          </w:tcPr>
          <w:p w:rsidR="00F027AA" w:rsidRPr="00C413E0" w:rsidRDefault="00F027AA" w:rsidP="007175AD">
            <w:pPr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№п.п.</w:t>
            </w:r>
          </w:p>
        </w:tc>
        <w:tc>
          <w:tcPr>
            <w:tcW w:w="12689" w:type="dxa"/>
            <w:shd w:val="clear" w:color="auto" w:fill="auto"/>
          </w:tcPr>
          <w:p w:rsidR="00F027AA" w:rsidRPr="00C413E0" w:rsidRDefault="00F027AA" w:rsidP="007175AD">
            <w:pPr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Раздел</w:t>
            </w:r>
          </w:p>
        </w:tc>
        <w:tc>
          <w:tcPr>
            <w:tcW w:w="1579" w:type="dxa"/>
            <w:shd w:val="clear" w:color="auto" w:fill="auto"/>
          </w:tcPr>
          <w:p w:rsidR="00F027AA" w:rsidRPr="00C413E0" w:rsidRDefault="00F027AA" w:rsidP="007175AD">
            <w:pPr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Количество часов</w:t>
            </w:r>
          </w:p>
        </w:tc>
      </w:tr>
      <w:tr w:rsidR="00C91E11" w:rsidRPr="00C413E0" w:rsidTr="00BE1085">
        <w:trPr>
          <w:trHeight w:val="349"/>
        </w:trPr>
        <w:tc>
          <w:tcPr>
            <w:tcW w:w="15122" w:type="dxa"/>
            <w:gridSpan w:val="3"/>
            <w:shd w:val="clear" w:color="auto" w:fill="auto"/>
          </w:tcPr>
          <w:p w:rsidR="00C91E11" w:rsidRPr="00437E65" w:rsidRDefault="00C91E11" w:rsidP="007175AD">
            <w:pPr>
              <w:contextualSpacing/>
              <w:jc w:val="center"/>
              <w:rPr>
                <w:b/>
              </w:rPr>
            </w:pPr>
            <w:r w:rsidRPr="00437E65">
              <w:rPr>
                <w:b/>
              </w:rPr>
              <w:t>Содержание учебного предмета 5 класс</w:t>
            </w:r>
          </w:p>
        </w:tc>
      </w:tr>
      <w:tr w:rsidR="00F027AA" w:rsidRPr="00C413E0" w:rsidTr="00BE1085">
        <w:tc>
          <w:tcPr>
            <w:tcW w:w="854" w:type="dxa"/>
            <w:shd w:val="clear" w:color="auto" w:fill="auto"/>
          </w:tcPr>
          <w:p w:rsidR="00F027AA" w:rsidRPr="007175AD" w:rsidRDefault="00F027AA" w:rsidP="007175AD">
            <w:pPr>
              <w:contextualSpacing/>
              <w:jc w:val="center"/>
              <w:rPr>
                <w:b/>
              </w:rPr>
            </w:pPr>
            <w:r w:rsidRPr="007175AD">
              <w:rPr>
                <w:b/>
              </w:rPr>
              <w:t>1</w:t>
            </w:r>
          </w:p>
        </w:tc>
        <w:tc>
          <w:tcPr>
            <w:tcW w:w="12689" w:type="dxa"/>
            <w:shd w:val="clear" w:color="auto" w:fill="auto"/>
          </w:tcPr>
          <w:p w:rsidR="00F027AA" w:rsidRPr="009A4D03" w:rsidRDefault="00F027AA" w:rsidP="00F027AA">
            <w:pPr>
              <w:contextualSpacing/>
            </w:pPr>
            <w:r w:rsidRPr="007D04AD">
              <w:rPr>
                <w:b/>
                <w:color w:val="0D0D0D"/>
              </w:rPr>
              <w:t>Музыка и литература</w:t>
            </w:r>
            <w:proofErr w:type="gramStart"/>
            <w:r>
              <w:rPr>
                <w:b/>
                <w:color w:val="0D0D0D"/>
              </w:rPr>
              <w:t>.</w:t>
            </w:r>
            <w:r w:rsidR="005974D0" w:rsidRPr="007D04AD">
              <w:rPr>
                <w:color w:val="0D0D0D"/>
              </w:rPr>
              <w:t>Ч</w:t>
            </w:r>
            <w:proofErr w:type="gramEnd"/>
            <w:r w:rsidR="005974D0" w:rsidRPr="007D04AD">
              <w:rPr>
                <w:color w:val="0D0D0D"/>
              </w:rPr>
              <w:t>то роднит музыку с литературой?Вокальная музыка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Фольклор в музыке русских композиторов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Жанры инструментальной и вокальной музыки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Вторая жизнь песни. Живительный родник творчества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«Всю жизнь мою несу родину в душе…». «Перезвоны»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Писатели и поэты о музыке и музыкантах. «Гармонии задумчивый поэт». «Ты, Моцарт, Бог, и сам того не знаешь»</w:t>
            </w:r>
            <w:proofErr w:type="gramStart"/>
            <w:r w:rsidR="005974D0" w:rsidRPr="007D04AD">
              <w:rPr>
                <w:color w:val="0D0D0D"/>
              </w:rPr>
              <w:t>.П</w:t>
            </w:r>
            <w:proofErr w:type="gramEnd"/>
            <w:r w:rsidR="005974D0" w:rsidRPr="007D04AD">
              <w:rPr>
                <w:color w:val="0D0D0D"/>
              </w:rPr>
              <w:t>ервое путешествие в музыкальны</w:t>
            </w:r>
            <w:r w:rsidR="005974D0">
              <w:rPr>
                <w:color w:val="0D0D0D"/>
              </w:rPr>
              <w:t xml:space="preserve">й театр. Опера. </w:t>
            </w:r>
            <w:r w:rsidR="005974D0" w:rsidRPr="007D04AD">
              <w:rPr>
                <w:color w:val="0D0D0D"/>
              </w:rPr>
              <w:t>Второе путешествие в музыкальный театр. Балет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Музыка в театре, кино и телевидении</w:t>
            </w:r>
            <w:proofErr w:type="gramStart"/>
            <w:r w:rsidR="005974D0" w:rsidRPr="007D04AD">
              <w:rPr>
                <w:color w:val="0D0D0D"/>
              </w:rPr>
              <w:t>.Т</w:t>
            </w:r>
            <w:proofErr w:type="gramEnd"/>
            <w:r w:rsidR="005974D0" w:rsidRPr="007D04AD">
              <w:rPr>
                <w:color w:val="0D0D0D"/>
              </w:rPr>
              <w:t>ретье путешествие в музыкальный театр. Мюзикл</w:t>
            </w:r>
            <w:proofErr w:type="gramStart"/>
            <w:r w:rsidR="005974D0" w:rsidRPr="007D04AD">
              <w:rPr>
                <w:color w:val="0D0D0D"/>
              </w:rPr>
              <w:t>.М</w:t>
            </w:r>
            <w:proofErr w:type="gramEnd"/>
            <w:r w:rsidR="005974D0" w:rsidRPr="007D04AD">
              <w:rPr>
                <w:color w:val="0D0D0D"/>
              </w:rPr>
              <w:t>ир композитора</w:t>
            </w:r>
            <w:r w:rsidR="005974D0">
              <w:rPr>
                <w:color w:val="0D0D0D"/>
              </w:rPr>
              <w:t>.</w:t>
            </w:r>
          </w:p>
        </w:tc>
        <w:tc>
          <w:tcPr>
            <w:tcW w:w="1579" w:type="dxa"/>
            <w:shd w:val="clear" w:color="auto" w:fill="auto"/>
          </w:tcPr>
          <w:p w:rsidR="00F027AA" w:rsidRPr="009A4D03" w:rsidRDefault="00F027AA" w:rsidP="007175AD">
            <w:pPr>
              <w:contextualSpacing/>
              <w:jc w:val="center"/>
            </w:pPr>
            <w:r>
              <w:t>16</w:t>
            </w:r>
          </w:p>
        </w:tc>
      </w:tr>
      <w:tr w:rsidR="00F027AA" w:rsidRPr="00C413E0" w:rsidTr="00BE1085">
        <w:tc>
          <w:tcPr>
            <w:tcW w:w="854" w:type="dxa"/>
            <w:shd w:val="clear" w:color="auto" w:fill="auto"/>
          </w:tcPr>
          <w:p w:rsidR="00F027AA" w:rsidRPr="00C413E0" w:rsidRDefault="00F027AA" w:rsidP="007175AD">
            <w:pPr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2</w:t>
            </w:r>
          </w:p>
        </w:tc>
        <w:tc>
          <w:tcPr>
            <w:tcW w:w="12689" w:type="dxa"/>
            <w:shd w:val="clear" w:color="auto" w:fill="auto"/>
          </w:tcPr>
          <w:p w:rsidR="00F027AA" w:rsidRPr="005974D0" w:rsidRDefault="00F027AA" w:rsidP="00F027AA">
            <w:pPr>
              <w:ind w:right="-173"/>
              <w:rPr>
                <w:b/>
                <w:color w:val="0D0D0D"/>
              </w:rPr>
            </w:pPr>
            <w:r w:rsidRPr="007D04AD">
              <w:rPr>
                <w:b/>
                <w:color w:val="0D0D0D"/>
              </w:rPr>
              <w:t>Музыка и изобразительное искусство</w:t>
            </w:r>
            <w:proofErr w:type="gramStart"/>
            <w:r w:rsidRPr="007D04AD">
              <w:rPr>
                <w:b/>
                <w:color w:val="0D0D0D"/>
              </w:rPr>
              <w:t>.</w:t>
            </w:r>
            <w:r w:rsidR="005974D0" w:rsidRPr="007D04AD">
              <w:rPr>
                <w:color w:val="0D0D0D"/>
              </w:rPr>
              <w:t>Ч</w:t>
            </w:r>
            <w:proofErr w:type="gramEnd"/>
            <w:r w:rsidR="005974D0" w:rsidRPr="007D04AD">
              <w:rPr>
                <w:color w:val="0D0D0D"/>
              </w:rPr>
              <w:t>то роднит музыку с изобразительным искусством?«Небесное и земное» в звуках и красках. «Три вечные струны: молитва, песнь, любовь…»Звать через прошлое к настоящему. «Александр Невский»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Музыкальная живопись и живописная музыка</w:t>
            </w:r>
            <w:r w:rsidR="005974D0">
              <w:rPr>
                <w:color w:val="0D0D0D"/>
              </w:rPr>
              <w:t>. Колокольные звоны</w:t>
            </w:r>
            <w:r w:rsidR="005974D0" w:rsidRPr="007D04AD">
              <w:rPr>
                <w:color w:val="0D0D0D"/>
              </w:rPr>
              <w:t xml:space="preserve"> в музыке и изобразительном искусстве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Портрет в музыке и изобразительном искусстве. «</w:t>
            </w:r>
            <w:r w:rsidR="005974D0">
              <w:rPr>
                <w:color w:val="0D0D0D"/>
              </w:rPr>
              <w:t>Звуки скрипки так дивно звучали</w:t>
            </w:r>
            <w:r w:rsidR="005974D0" w:rsidRPr="007D04AD">
              <w:rPr>
                <w:color w:val="0D0D0D"/>
              </w:rPr>
              <w:t>»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Волшебная палочка дирижера. «Дирижеры мира»</w:t>
            </w:r>
            <w:r w:rsidR="005974D0">
              <w:rPr>
                <w:color w:val="0D0D0D"/>
              </w:rPr>
              <w:t>.</w:t>
            </w:r>
            <w:r w:rsidR="005974D0" w:rsidRPr="007D04AD">
              <w:rPr>
                <w:color w:val="0D0D0D"/>
              </w:rPr>
              <w:t xml:space="preserve"> Образы борьбы и победы в искусстве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Застывшая музыка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Полифония в музыке и живописи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Музыка на мольберте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Импрессионизм в музыке и живописи</w:t>
            </w:r>
            <w:r w:rsidR="005974D0">
              <w:rPr>
                <w:color w:val="0D0D0D"/>
              </w:rPr>
              <w:t xml:space="preserve">. «О доблести, </w:t>
            </w:r>
            <w:r w:rsidR="005974D0" w:rsidRPr="007D04AD">
              <w:rPr>
                <w:color w:val="0D0D0D"/>
              </w:rPr>
              <w:t>под</w:t>
            </w:r>
            <w:r w:rsidR="005974D0">
              <w:rPr>
                <w:color w:val="0D0D0D"/>
              </w:rPr>
              <w:t>вигах и славе</w:t>
            </w:r>
            <w:r w:rsidR="005974D0" w:rsidRPr="007D04AD">
              <w:rPr>
                <w:color w:val="0D0D0D"/>
              </w:rPr>
              <w:t>»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 xml:space="preserve">«В </w:t>
            </w:r>
            <w:r w:rsidR="005974D0">
              <w:rPr>
                <w:color w:val="0D0D0D"/>
              </w:rPr>
              <w:t>каждой мимолетности вижу я миры</w:t>
            </w:r>
            <w:r w:rsidR="005974D0" w:rsidRPr="007D04AD">
              <w:rPr>
                <w:color w:val="0D0D0D"/>
              </w:rPr>
              <w:t>»</w:t>
            </w:r>
            <w:r w:rsidR="005974D0">
              <w:rPr>
                <w:color w:val="0D0D0D"/>
              </w:rPr>
              <w:t xml:space="preserve">. </w:t>
            </w:r>
            <w:r w:rsidR="005974D0" w:rsidRPr="007D04AD">
              <w:rPr>
                <w:color w:val="0D0D0D"/>
              </w:rPr>
              <w:t>Мир композитора. С веком наравне</w:t>
            </w:r>
            <w:r w:rsidR="005974D0">
              <w:rPr>
                <w:color w:val="0D0D0D"/>
              </w:rPr>
              <w:t>.</w:t>
            </w:r>
          </w:p>
        </w:tc>
        <w:tc>
          <w:tcPr>
            <w:tcW w:w="1579" w:type="dxa"/>
            <w:shd w:val="clear" w:color="auto" w:fill="auto"/>
          </w:tcPr>
          <w:p w:rsidR="00F027AA" w:rsidRPr="005974D0" w:rsidRDefault="00F027AA" w:rsidP="00F027AA">
            <w:pPr>
              <w:ind w:right="-173"/>
              <w:jc w:val="center"/>
              <w:rPr>
                <w:color w:val="0D0D0D"/>
              </w:rPr>
            </w:pPr>
            <w:r w:rsidRPr="005974D0">
              <w:rPr>
                <w:color w:val="0D0D0D"/>
              </w:rPr>
              <w:t>1</w:t>
            </w:r>
            <w:r w:rsidR="00531124">
              <w:rPr>
                <w:color w:val="0D0D0D"/>
              </w:rPr>
              <w:t>9</w:t>
            </w:r>
          </w:p>
        </w:tc>
      </w:tr>
      <w:tr w:rsidR="00EF7D41" w:rsidRPr="00C413E0" w:rsidTr="00BE1085">
        <w:tc>
          <w:tcPr>
            <w:tcW w:w="854" w:type="dxa"/>
            <w:shd w:val="clear" w:color="auto" w:fill="auto"/>
          </w:tcPr>
          <w:p w:rsidR="00EF7D41" w:rsidRPr="00C413E0" w:rsidRDefault="00EF7D41" w:rsidP="007175A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689" w:type="dxa"/>
            <w:shd w:val="clear" w:color="auto" w:fill="auto"/>
          </w:tcPr>
          <w:p w:rsidR="00EF7D41" w:rsidRPr="007D04AD" w:rsidRDefault="00EF7D41" w:rsidP="00F027AA">
            <w:pPr>
              <w:ind w:right="-173"/>
              <w:rPr>
                <w:b/>
                <w:color w:val="0D0D0D"/>
              </w:rPr>
            </w:pPr>
            <w:r w:rsidRPr="00C413E0">
              <w:rPr>
                <w:b/>
              </w:rPr>
              <w:t>Итого</w:t>
            </w:r>
          </w:p>
        </w:tc>
        <w:tc>
          <w:tcPr>
            <w:tcW w:w="1579" w:type="dxa"/>
            <w:shd w:val="clear" w:color="auto" w:fill="auto"/>
          </w:tcPr>
          <w:p w:rsidR="00EF7D41" w:rsidRPr="005974D0" w:rsidRDefault="00C91E11" w:rsidP="00F027AA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35</w:t>
            </w:r>
          </w:p>
        </w:tc>
      </w:tr>
      <w:tr w:rsidR="00C91E11" w:rsidRPr="00C413E0" w:rsidTr="00BE1085">
        <w:tc>
          <w:tcPr>
            <w:tcW w:w="15122" w:type="dxa"/>
            <w:gridSpan w:val="3"/>
            <w:shd w:val="clear" w:color="auto" w:fill="auto"/>
          </w:tcPr>
          <w:p w:rsidR="00C91E11" w:rsidRPr="00437E65" w:rsidRDefault="00C91E11" w:rsidP="007175AD">
            <w:pPr>
              <w:ind w:right="-173"/>
              <w:jc w:val="center"/>
              <w:rPr>
                <w:color w:val="0D0D0D"/>
              </w:rPr>
            </w:pPr>
            <w:r w:rsidRPr="00437E65">
              <w:rPr>
                <w:b/>
              </w:rPr>
              <w:t>Содержание учебного предмета 6 класс</w:t>
            </w:r>
          </w:p>
        </w:tc>
      </w:tr>
      <w:tr w:rsidR="00F027AA" w:rsidRPr="00C413E0" w:rsidTr="00BE1085">
        <w:tc>
          <w:tcPr>
            <w:tcW w:w="854" w:type="dxa"/>
            <w:shd w:val="clear" w:color="auto" w:fill="auto"/>
          </w:tcPr>
          <w:p w:rsidR="00F027AA" w:rsidRPr="00C413E0" w:rsidRDefault="005974D0" w:rsidP="007175A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89" w:type="dxa"/>
            <w:shd w:val="clear" w:color="auto" w:fill="auto"/>
          </w:tcPr>
          <w:p w:rsidR="00F027AA" w:rsidRPr="009A4D03" w:rsidRDefault="005974D0" w:rsidP="00F027AA">
            <w:pPr>
              <w:contextualSpacing/>
            </w:pPr>
            <w:r w:rsidRPr="007D04AD">
              <w:rPr>
                <w:b/>
                <w:color w:val="0D0D0D"/>
              </w:rPr>
              <w:t>Мир образов вокальной и инструментальной музыки</w:t>
            </w:r>
            <w:r>
              <w:rPr>
                <w:b/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Удивительный мир музыкальных образов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Образы романсов и песен русских композиторов. Старинный русский романс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Два музыкальных посвящения. Песня-романс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Портрет в музыке и живописи. Картинная галерея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«Уноси мое сердце в звенящую даль…»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Музыкальный образ и мастерство исполнителя. Ф.Шаляпин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Обряды и обычаи в фольклоре и в творчестве композиторов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Образы песен зарубежных композиторов. Искусство прекрасного пения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Мир старинной песни. Баллада «Лесной царь»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Народное искусство Древней Руси. Образы русской  народной и духовной музыки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Русская духовная музыка. Духовный концерт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 xml:space="preserve">В.Г. </w:t>
            </w:r>
            <w:proofErr w:type="spellStart"/>
            <w:r w:rsidRPr="007D04AD">
              <w:rPr>
                <w:color w:val="0D0D0D"/>
              </w:rPr>
              <w:t>Кикта</w:t>
            </w:r>
            <w:proofErr w:type="spellEnd"/>
            <w:r w:rsidRPr="007D04AD">
              <w:rPr>
                <w:color w:val="0D0D0D"/>
              </w:rPr>
              <w:t>. «Фрески Софии Киевской»</w:t>
            </w:r>
            <w:proofErr w:type="gramStart"/>
            <w:r>
              <w:rPr>
                <w:color w:val="0D0D0D"/>
              </w:rPr>
              <w:t>.</w:t>
            </w:r>
            <w:r w:rsidR="00EF7D41" w:rsidRPr="007D04AD">
              <w:rPr>
                <w:color w:val="0D0D0D"/>
              </w:rPr>
              <w:t>С</w:t>
            </w:r>
            <w:proofErr w:type="gramEnd"/>
            <w:r w:rsidR="00EF7D41" w:rsidRPr="007D04AD">
              <w:rPr>
                <w:color w:val="0D0D0D"/>
              </w:rPr>
              <w:t>имфония «Перезвоны» В. Гаврилина. Молитва</w:t>
            </w:r>
            <w:r w:rsidR="00EF7D41">
              <w:rPr>
                <w:color w:val="0D0D0D"/>
              </w:rPr>
              <w:t xml:space="preserve">. </w:t>
            </w:r>
            <w:r w:rsidR="00EF7D41" w:rsidRPr="007D04AD">
              <w:rPr>
                <w:color w:val="0D0D0D"/>
              </w:rPr>
              <w:t>«</w:t>
            </w:r>
            <w:proofErr w:type="gramStart"/>
            <w:r w:rsidR="00EF7D41" w:rsidRPr="007D04AD">
              <w:rPr>
                <w:color w:val="0D0D0D"/>
              </w:rPr>
              <w:t>Небесное</w:t>
            </w:r>
            <w:proofErr w:type="gramEnd"/>
            <w:r w:rsidR="00EF7D41" w:rsidRPr="007D04AD">
              <w:rPr>
                <w:color w:val="0D0D0D"/>
              </w:rPr>
              <w:t xml:space="preserve"> и земное» в музыке И.С. Баха. Полифония. Фуга. Хорал</w:t>
            </w:r>
            <w:r w:rsidR="00EF7D41">
              <w:rPr>
                <w:color w:val="0D0D0D"/>
              </w:rPr>
              <w:t xml:space="preserve">. </w:t>
            </w:r>
            <w:r w:rsidR="00EF7D41" w:rsidRPr="007D04AD">
              <w:rPr>
                <w:color w:val="0D0D0D"/>
              </w:rPr>
              <w:t>Образы скорби и печали</w:t>
            </w:r>
            <w:r w:rsidR="00EF7D41">
              <w:rPr>
                <w:color w:val="0D0D0D"/>
              </w:rPr>
              <w:t xml:space="preserve">. </w:t>
            </w:r>
            <w:r w:rsidR="00EF7D41" w:rsidRPr="007D04AD">
              <w:rPr>
                <w:color w:val="0D0D0D"/>
              </w:rPr>
              <w:t>«Фортуна правит миром…» «Кармина Бурана»</w:t>
            </w:r>
            <w:r w:rsidR="00EF7D41">
              <w:rPr>
                <w:color w:val="0D0D0D"/>
              </w:rPr>
              <w:t xml:space="preserve">. </w:t>
            </w:r>
            <w:r w:rsidR="00EF7D41" w:rsidRPr="007D04AD">
              <w:rPr>
                <w:color w:val="0D0D0D"/>
              </w:rPr>
              <w:t>Авторская песня: прошлое и настоящее</w:t>
            </w:r>
            <w:r w:rsidR="00EF7D41">
              <w:rPr>
                <w:color w:val="0D0D0D"/>
              </w:rPr>
              <w:t xml:space="preserve">. </w:t>
            </w:r>
            <w:r w:rsidR="00EF7D41" w:rsidRPr="007D04AD">
              <w:rPr>
                <w:color w:val="0D0D0D"/>
              </w:rPr>
              <w:t>Джаз – искусство ХХ века</w:t>
            </w:r>
            <w:r w:rsidR="00EF7D41">
              <w:rPr>
                <w:color w:val="0D0D0D"/>
              </w:rPr>
              <w:t>.</w:t>
            </w:r>
          </w:p>
        </w:tc>
        <w:tc>
          <w:tcPr>
            <w:tcW w:w="1579" w:type="dxa"/>
            <w:shd w:val="clear" w:color="auto" w:fill="auto"/>
          </w:tcPr>
          <w:p w:rsidR="00F027AA" w:rsidRPr="009A4D03" w:rsidRDefault="00EF7D41" w:rsidP="00F027AA">
            <w:pPr>
              <w:contextualSpacing/>
              <w:jc w:val="center"/>
            </w:pPr>
            <w:r>
              <w:t>18</w:t>
            </w:r>
          </w:p>
        </w:tc>
      </w:tr>
      <w:tr w:rsidR="00F027AA" w:rsidRPr="00C413E0" w:rsidTr="00BE1085">
        <w:tc>
          <w:tcPr>
            <w:tcW w:w="854" w:type="dxa"/>
            <w:shd w:val="clear" w:color="auto" w:fill="auto"/>
          </w:tcPr>
          <w:p w:rsidR="00F027AA" w:rsidRPr="00C413E0" w:rsidRDefault="005974D0" w:rsidP="007175A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9" w:type="dxa"/>
            <w:shd w:val="clear" w:color="auto" w:fill="auto"/>
          </w:tcPr>
          <w:p w:rsidR="00F027AA" w:rsidRPr="009A4D03" w:rsidRDefault="00EF7D41" w:rsidP="00F027AA">
            <w:pPr>
              <w:contextualSpacing/>
            </w:pPr>
            <w:r w:rsidRPr="007D04AD">
              <w:rPr>
                <w:b/>
                <w:color w:val="0D0D0D"/>
              </w:rPr>
              <w:t>Мир образов камерной и симфонической музыки</w:t>
            </w:r>
            <w:r>
              <w:rPr>
                <w:b/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Вечные темы искусства и жизни. Образы камерной музыки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Могучее царство Ф. Шопена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Ночной пейзаж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Инструментальный концерт. «Итальянский концерт» И.С. Баха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Космический пейзаж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Образы симфонической музыки. Музыкальные иллюстрации Г.В. Свиридова к повести А.С. Пушкина «Метель»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Симфоническое развитие музыкальных образов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Программная увертюра Л. Ванн Бетховена «Эгмонт»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Увертюра-фантазия П.И. Чайковского «Ромео и Джульетта»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Мир музыкального театра. Балет. Мюзикл. Рок-опера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Образы киномузыки</w:t>
            </w:r>
            <w:r>
              <w:rPr>
                <w:color w:val="0D0D0D"/>
              </w:rPr>
              <w:t xml:space="preserve">. </w:t>
            </w:r>
            <w:r w:rsidRPr="007D04AD">
              <w:rPr>
                <w:color w:val="0D0D0D"/>
              </w:rPr>
              <w:t>Мир образов вокальной и инструментальной музыки</w:t>
            </w:r>
            <w:r>
              <w:rPr>
                <w:color w:val="0D0D0D"/>
              </w:rPr>
              <w:t>.</w:t>
            </w:r>
          </w:p>
        </w:tc>
        <w:tc>
          <w:tcPr>
            <w:tcW w:w="1579" w:type="dxa"/>
            <w:shd w:val="clear" w:color="auto" w:fill="auto"/>
          </w:tcPr>
          <w:p w:rsidR="00F027AA" w:rsidRPr="009A4D03" w:rsidRDefault="00EF7D41" w:rsidP="00F027AA">
            <w:pPr>
              <w:contextualSpacing/>
              <w:jc w:val="center"/>
            </w:pPr>
            <w:r>
              <w:t>17</w:t>
            </w:r>
          </w:p>
        </w:tc>
      </w:tr>
      <w:tr w:rsidR="00EF7D41" w:rsidRPr="00C413E0" w:rsidTr="00BE1085">
        <w:tc>
          <w:tcPr>
            <w:tcW w:w="854" w:type="dxa"/>
            <w:shd w:val="clear" w:color="auto" w:fill="auto"/>
          </w:tcPr>
          <w:p w:rsidR="00EF7D41" w:rsidRDefault="00EF7D41" w:rsidP="00F027AA">
            <w:pPr>
              <w:contextualSpacing/>
              <w:rPr>
                <w:b/>
              </w:rPr>
            </w:pPr>
          </w:p>
        </w:tc>
        <w:tc>
          <w:tcPr>
            <w:tcW w:w="12689" w:type="dxa"/>
            <w:shd w:val="clear" w:color="auto" w:fill="auto"/>
          </w:tcPr>
          <w:p w:rsidR="00EF7D41" w:rsidRPr="007D04AD" w:rsidRDefault="00BE1085" w:rsidP="00F027AA">
            <w:pPr>
              <w:contextualSpacing/>
              <w:rPr>
                <w:b/>
                <w:color w:val="0D0D0D"/>
              </w:rPr>
            </w:pPr>
            <w:r w:rsidRPr="00C413E0">
              <w:rPr>
                <w:b/>
              </w:rPr>
              <w:t>Итого</w:t>
            </w:r>
          </w:p>
        </w:tc>
        <w:tc>
          <w:tcPr>
            <w:tcW w:w="1579" w:type="dxa"/>
            <w:shd w:val="clear" w:color="auto" w:fill="auto"/>
          </w:tcPr>
          <w:p w:rsidR="00EF7D41" w:rsidRDefault="00C91E11" w:rsidP="00F027AA">
            <w:pPr>
              <w:contextualSpacing/>
              <w:jc w:val="center"/>
            </w:pPr>
            <w:r>
              <w:t>35</w:t>
            </w:r>
          </w:p>
        </w:tc>
      </w:tr>
      <w:tr w:rsidR="00552B45" w:rsidRPr="00C413E0" w:rsidTr="00BE1085">
        <w:tc>
          <w:tcPr>
            <w:tcW w:w="854" w:type="dxa"/>
            <w:shd w:val="clear" w:color="auto" w:fill="auto"/>
          </w:tcPr>
          <w:p w:rsidR="00552B45" w:rsidRDefault="00552B45" w:rsidP="00F027AA">
            <w:pPr>
              <w:contextualSpacing/>
              <w:rPr>
                <w:b/>
              </w:rPr>
            </w:pPr>
          </w:p>
        </w:tc>
        <w:tc>
          <w:tcPr>
            <w:tcW w:w="12689" w:type="dxa"/>
            <w:shd w:val="clear" w:color="auto" w:fill="auto"/>
          </w:tcPr>
          <w:p w:rsidR="00552B45" w:rsidRPr="00C413E0" w:rsidRDefault="00552B45" w:rsidP="00552B4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Содержание учебного предмета 7</w:t>
            </w:r>
            <w:r w:rsidRPr="00437E65">
              <w:rPr>
                <w:b/>
              </w:rPr>
              <w:t xml:space="preserve"> класс</w:t>
            </w:r>
          </w:p>
        </w:tc>
        <w:tc>
          <w:tcPr>
            <w:tcW w:w="1579" w:type="dxa"/>
            <w:shd w:val="clear" w:color="auto" w:fill="auto"/>
          </w:tcPr>
          <w:p w:rsidR="00552B45" w:rsidRDefault="00552B45" w:rsidP="00F027AA">
            <w:pPr>
              <w:contextualSpacing/>
              <w:jc w:val="center"/>
            </w:pPr>
          </w:p>
        </w:tc>
      </w:tr>
      <w:tr w:rsidR="00552B45" w:rsidRPr="00C413E0" w:rsidTr="00BE1085">
        <w:tc>
          <w:tcPr>
            <w:tcW w:w="854" w:type="dxa"/>
            <w:shd w:val="clear" w:color="auto" w:fill="auto"/>
          </w:tcPr>
          <w:p w:rsidR="00552B45" w:rsidRDefault="00552B45" w:rsidP="00552B4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89" w:type="dxa"/>
            <w:shd w:val="clear" w:color="auto" w:fill="auto"/>
          </w:tcPr>
          <w:p w:rsidR="00552B45" w:rsidRPr="00C413E0" w:rsidRDefault="003168A6" w:rsidP="00F027AA">
            <w:pPr>
              <w:contextualSpacing/>
              <w:rPr>
                <w:b/>
              </w:rPr>
            </w:pPr>
            <w:r w:rsidRPr="00E315CC">
              <w:rPr>
                <w:b/>
                <w:color w:val="0D0D0D"/>
              </w:rPr>
              <w:t>Особенности музыкальной драматургии сценической музыки</w:t>
            </w:r>
            <w:r>
              <w:rPr>
                <w:b/>
                <w:color w:val="0D0D0D"/>
              </w:rPr>
              <w:t xml:space="preserve">. </w:t>
            </w:r>
            <w:r w:rsidRPr="00E315CC">
              <w:rPr>
                <w:color w:val="0D0D0D"/>
              </w:rPr>
              <w:t>Классика и современность</w:t>
            </w:r>
            <w:proofErr w:type="gramStart"/>
            <w:r w:rsidRPr="00E315CC">
              <w:rPr>
                <w:color w:val="0D0D0D"/>
              </w:rPr>
              <w:t>.В</w:t>
            </w:r>
            <w:proofErr w:type="gramEnd"/>
            <w:r w:rsidRPr="00E315CC">
              <w:rPr>
                <w:color w:val="0D0D0D"/>
              </w:rPr>
              <w:t xml:space="preserve"> музыкальном театре. Опера</w:t>
            </w:r>
            <w:proofErr w:type="gramStart"/>
            <w:r w:rsidRPr="00E315CC">
              <w:rPr>
                <w:color w:val="0D0D0D"/>
              </w:rPr>
              <w:t>.О</w:t>
            </w:r>
            <w:proofErr w:type="gramEnd"/>
            <w:r w:rsidRPr="00E315CC">
              <w:rPr>
                <w:color w:val="0D0D0D"/>
              </w:rPr>
              <w:t>пера М.И. Глинки «Иван Сусанин».Опера А.П. Бородина «Князь Игорь».В музыкальном театре. Балет</w:t>
            </w:r>
            <w:proofErr w:type="gramStart"/>
            <w:r w:rsidRPr="00E315CC">
              <w:rPr>
                <w:color w:val="0D0D0D"/>
              </w:rPr>
              <w:t>.Б</w:t>
            </w:r>
            <w:proofErr w:type="gramEnd"/>
            <w:r w:rsidRPr="00E315CC">
              <w:rPr>
                <w:color w:val="0D0D0D"/>
              </w:rPr>
              <w:t xml:space="preserve">алет Б.И. Тищенко «Ярославна».Героическая тема в русской музыке.В музыкальном театре «Мой народ – американцы». Опера Дж. Гершвина. «Порги и </w:t>
            </w:r>
            <w:proofErr w:type="spellStart"/>
            <w:r w:rsidRPr="00E315CC">
              <w:rPr>
                <w:color w:val="0D0D0D"/>
              </w:rPr>
              <w:t>Бесс</w:t>
            </w:r>
            <w:proofErr w:type="spellEnd"/>
            <w:r w:rsidRPr="00E315CC">
              <w:rPr>
                <w:color w:val="0D0D0D"/>
              </w:rPr>
              <w:t>».Опера Ж. Бизе «</w:t>
            </w:r>
            <w:proofErr w:type="spellStart"/>
            <w:r w:rsidRPr="00E315CC">
              <w:rPr>
                <w:color w:val="0D0D0D"/>
              </w:rPr>
              <w:t>Кармен».Балет</w:t>
            </w:r>
            <w:proofErr w:type="spellEnd"/>
            <w:r w:rsidRPr="00E315CC">
              <w:rPr>
                <w:color w:val="0D0D0D"/>
              </w:rPr>
              <w:t xml:space="preserve"> Р.К. Щедрина «Кармен-</w:t>
            </w:r>
            <w:proofErr w:type="spellStart"/>
            <w:r w:rsidRPr="00E315CC">
              <w:rPr>
                <w:color w:val="0D0D0D"/>
              </w:rPr>
              <w:t>сюита».Сюжеты</w:t>
            </w:r>
            <w:proofErr w:type="spellEnd"/>
            <w:r w:rsidRPr="00E315CC">
              <w:rPr>
                <w:color w:val="0D0D0D"/>
              </w:rPr>
              <w:t xml:space="preserve"> и образы духовной </w:t>
            </w:r>
            <w:proofErr w:type="spellStart"/>
            <w:r w:rsidRPr="00E315CC">
              <w:rPr>
                <w:color w:val="0D0D0D"/>
              </w:rPr>
              <w:t>музыки</w:t>
            </w:r>
            <w:proofErr w:type="gramStart"/>
            <w:r w:rsidRPr="00E315CC">
              <w:rPr>
                <w:color w:val="0D0D0D"/>
              </w:rPr>
              <w:t>.Р</w:t>
            </w:r>
            <w:proofErr w:type="gramEnd"/>
            <w:r w:rsidRPr="00E315CC">
              <w:rPr>
                <w:color w:val="0D0D0D"/>
              </w:rPr>
              <w:t>ок</w:t>
            </w:r>
            <w:proofErr w:type="spellEnd"/>
            <w:r w:rsidRPr="00E315CC">
              <w:rPr>
                <w:color w:val="0D0D0D"/>
              </w:rPr>
              <w:t xml:space="preserve">-опера Л.Э. </w:t>
            </w:r>
            <w:proofErr w:type="spellStart"/>
            <w:r w:rsidRPr="00E315CC">
              <w:rPr>
                <w:color w:val="0D0D0D"/>
              </w:rPr>
              <w:t>Уэббера</w:t>
            </w:r>
            <w:proofErr w:type="spellEnd"/>
            <w:r w:rsidRPr="00E315CC">
              <w:rPr>
                <w:color w:val="0D0D0D"/>
              </w:rPr>
              <w:t xml:space="preserve"> «Иисус Христос – </w:t>
            </w:r>
            <w:proofErr w:type="spellStart"/>
            <w:r w:rsidRPr="00E315CC">
              <w:rPr>
                <w:color w:val="0D0D0D"/>
              </w:rPr>
              <w:t>суперзвезда».Музыка</w:t>
            </w:r>
            <w:proofErr w:type="spellEnd"/>
            <w:r w:rsidRPr="00E315CC">
              <w:rPr>
                <w:color w:val="0D0D0D"/>
              </w:rPr>
              <w:t xml:space="preserve"> Д.Б</w:t>
            </w:r>
            <w:r w:rsidR="00056EC6">
              <w:rPr>
                <w:color w:val="0D0D0D"/>
              </w:rPr>
              <w:t xml:space="preserve">. </w:t>
            </w:r>
            <w:proofErr w:type="spellStart"/>
            <w:r w:rsidRPr="00E315CC">
              <w:rPr>
                <w:color w:val="0D0D0D"/>
              </w:rPr>
              <w:t>Кабалевского</w:t>
            </w:r>
            <w:proofErr w:type="spellEnd"/>
            <w:r w:rsidRPr="00E315CC">
              <w:rPr>
                <w:color w:val="0D0D0D"/>
              </w:rPr>
              <w:t xml:space="preserve"> к драматическому спектаклю «Ромео и </w:t>
            </w:r>
            <w:proofErr w:type="spellStart"/>
            <w:r w:rsidRPr="00E315CC">
              <w:rPr>
                <w:color w:val="0D0D0D"/>
              </w:rPr>
              <w:t>Джульетта».«Гоголь</w:t>
            </w:r>
            <w:proofErr w:type="spellEnd"/>
            <w:r w:rsidRPr="00E315CC">
              <w:rPr>
                <w:color w:val="0D0D0D"/>
              </w:rPr>
              <w:t xml:space="preserve">-сюита» из музыки А.Г. </w:t>
            </w:r>
            <w:proofErr w:type="spellStart"/>
            <w:r w:rsidRPr="00E315CC">
              <w:rPr>
                <w:color w:val="0D0D0D"/>
              </w:rPr>
              <w:t>Шнитке</w:t>
            </w:r>
            <w:proofErr w:type="spellEnd"/>
            <w:r w:rsidRPr="00E315CC">
              <w:rPr>
                <w:color w:val="0D0D0D"/>
              </w:rPr>
              <w:t xml:space="preserve"> к спектаклю «Ревизская сказка»</w:t>
            </w:r>
            <w:r>
              <w:rPr>
                <w:color w:val="0D0D0D"/>
              </w:rPr>
              <w:t>.</w:t>
            </w:r>
          </w:p>
        </w:tc>
        <w:tc>
          <w:tcPr>
            <w:tcW w:w="1579" w:type="dxa"/>
            <w:shd w:val="clear" w:color="auto" w:fill="auto"/>
          </w:tcPr>
          <w:p w:rsidR="00552B45" w:rsidRDefault="00B03500" w:rsidP="00F027AA">
            <w:pPr>
              <w:contextualSpacing/>
              <w:jc w:val="center"/>
            </w:pPr>
            <w:r>
              <w:t>18</w:t>
            </w:r>
          </w:p>
        </w:tc>
      </w:tr>
      <w:tr w:rsidR="00552B45" w:rsidRPr="00C413E0" w:rsidTr="00BE1085">
        <w:tc>
          <w:tcPr>
            <w:tcW w:w="854" w:type="dxa"/>
            <w:shd w:val="clear" w:color="auto" w:fill="auto"/>
          </w:tcPr>
          <w:p w:rsidR="00552B45" w:rsidRDefault="00552B45" w:rsidP="00552B4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9" w:type="dxa"/>
            <w:shd w:val="clear" w:color="auto" w:fill="auto"/>
          </w:tcPr>
          <w:p w:rsidR="00552B45" w:rsidRPr="00C413E0" w:rsidRDefault="003168A6" w:rsidP="00F027AA">
            <w:pPr>
              <w:contextualSpacing/>
              <w:rPr>
                <w:b/>
              </w:rPr>
            </w:pPr>
            <w:r w:rsidRPr="00E315CC">
              <w:rPr>
                <w:b/>
                <w:color w:val="0D0D0D"/>
              </w:rPr>
              <w:t>Особенности драматургии камерной и симфонической музыки</w:t>
            </w:r>
            <w:r>
              <w:rPr>
                <w:b/>
                <w:color w:val="0D0D0D"/>
              </w:rPr>
              <w:t xml:space="preserve">. </w:t>
            </w:r>
            <w:r w:rsidRPr="00E315CC">
              <w:rPr>
                <w:color w:val="0D0D0D"/>
              </w:rPr>
              <w:t>Музыкальная драматургия – развитие музыки</w:t>
            </w:r>
            <w:proofErr w:type="gramStart"/>
            <w:r w:rsidRPr="00E315CC">
              <w:rPr>
                <w:color w:val="0D0D0D"/>
              </w:rPr>
              <w:t>.Д</w:t>
            </w:r>
            <w:proofErr w:type="gramEnd"/>
            <w:r w:rsidRPr="00E315CC">
              <w:rPr>
                <w:color w:val="0D0D0D"/>
              </w:rPr>
              <w:t>ва направления музыкальной культуры: светская и духовная музыка.Камерная инструментальная музыка: этюд.Транскрипция. Ф. Лист</w:t>
            </w:r>
            <w:proofErr w:type="gramStart"/>
            <w:r w:rsidRPr="00E315CC">
              <w:rPr>
                <w:color w:val="0D0D0D"/>
              </w:rPr>
              <w:t>.Ц</w:t>
            </w:r>
            <w:proofErr w:type="gramEnd"/>
            <w:r w:rsidRPr="00E315CC">
              <w:rPr>
                <w:color w:val="0D0D0D"/>
              </w:rPr>
              <w:t xml:space="preserve">иклические формы инструментальной музыки. «Кончерто гроссо», «Сюита в старинном стиле» А. </w:t>
            </w:r>
            <w:proofErr w:type="spellStart"/>
            <w:r w:rsidRPr="00E315CC">
              <w:rPr>
                <w:color w:val="0D0D0D"/>
              </w:rPr>
              <w:t>Шнитке</w:t>
            </w:r>
            <w:proofErr w:type="gramStart"/>
            <w:r w:rsidRPr="00E315CC">
              <w:rPr>
                <w:color w:val="0D0D0D"/>
              </w:rPr>
              <w:t>.С</w:t>
            </w:r>
            <w:proofErr w:type="gramEnd"/>
            <w:r w:rsidRPr="00E315CC">
              <w:rPr>
                <w:color w:val="0D0D0D"/>
              </w:rPr>
              <w:t>оната</w:t>
            </w:r>
            <w:proofErr w:type="spellEnd"/>
            <w:r w:rsidRPr="00E315CC">
              <w:rPr>
                <w:color w:val="0D0D0D"/>
              </w:rPr>
              <w:t xml:space="preserve"> «Патетическая» Л. Бетховена. Соната № 2 С. Прокофьева, Соната № 11 В. Моцарта</w:t>
            </w:r>
            <w:proofErr w:type="gramStart"/>
            <w:r w:rsidRPr="00E315CC">
              <w:rPr>
                <w:color w:val="0D0D0D"/>
              </w:rPr>
              <w:t>.С</w:t>
            </w:r>
            <w:proofErr w:type="gramEnd"/>
            <w:r w:rsidRPr="00E315CC">
              <w:rPr>
                <w:color w:val="0D0D0D"/>
              </w:rPr>
              <w:t>имфоническая музыка.Симфоническая картина «Празднество» К. Дебюсси.Инструментальный концерт. Концерт для скрипки с оркестром А.И. Хачатуряна</w:t>
            </w:r>
            <w:proofErr w:type="gramStart"/>
            <w:r w:rsidRPr="00E315CC">
              <w:rPr>
                <w:color w:val="0D0D0D"/>
              </w:rPr>
              <w:t>.Д</w:t>
            </w:r>
            <w:proofErr w:type="gramEnd"/>
            <w:r w:rsidRPr="00E315CC">
              <w:rPr>
                <w:color w:val="0D0D0D"/>
              </w:rPr>
              <w:t>ж. Гершвин «Рапсодия в стиле блюз».Музыка народов мира.Популярные хиты из мюзиклов и рок-опер.«Пусть музыка звучит!»</w:t>
            </w:r>
          </w:p>
        </w:tc>
        <w:tc>
          <w:tcPr>
            <w:tcW w:w="1579" w:type="dxa"/>
            <w:shd w:val="clear" w:color="auto" w:fill="auto"/>
          </w:tcPr>
          <w:p w:rsidR="00552B45" w:rsidRDefault="00B03500" w:rsidP="00F027AA">
            <w:pPr>
              <w:contextualSpacing/>
              <w:jc w:val="center"/>
            </w:pPr>
            <w:r>
              <w:t>17</w:t>
            </w:r>
          </w:p>
        </w:tc>
      </w:tr>
      <w:tr w:rsidR="00552B45" w:rsidRPr="00C413E0" w:rsidTr="00BE1085">
        <w:tc>
          <w:tcPr>
            <w:tcW w:w="854" w:type="dxa"/>
            <w:shd w:val="clear" w:color="auto" w:fill="auto"/>
          </w:tcPr>
          <w:p w:rsidR="00552B45" w:rsidRDefault="00552B45" w:rsidP="00552B45">
            <w:pPr>
              <w:contextualSpacing/>
              <w:jc w:val="center"/>
              <w:rPr>
                <w:b/>
              </w:rPr>
            </w:pPr>
          </w:p>
        </w:tc>
        <w:tc>
          <w:tcPr>
            <w:tcW w:w="12689" w:type="dxa"/>
            <w:shd w:val="clear" w:color="auto" w:fill="auto"/>
          </w:tcPr>
          <w:p w:rsidR="00552B45" w:rsidRPr="00C413E0" w:rsidRDefault="00552B45" w:rsidP="00F027AA">
            <w:pPr>
              <w:contextualSpacing/>
              <w:rPr>
                <w:b/>
              </w:rPr>
            </w:pPr>
            <w:r w:rsidRPr="00C413E0">
              <w:rPr>
                <w:b/>
              </w:rPr>
              <w:t>Итого</w:t>
            </w:r>
          </w:p>
        </w:tc>
        <w:tc>
          <w:tcPr>
            <w:tcW w:w="1579" w:type="dxa"/>
            <w:shd w:val="clear" w:color="auto" w:fill="auto"/>
          </w:tcPr>
          <w:p w:rsidR="00552B45" w:rsidRDefault="00B03500" w:rsidP="00F027AA">
            <w:pPr>
              <w:contextualSpacing/>
              <w:jc w:val="center"/>
            </w:pPr>
            <w:r>
              <w:t>35</w:t>
            </w:r>
          </w:p>
        </w:tc>
      </w:tr>
      <w:tr w:rsidR="0019106F" w:rsidRPr="00C413E0" w:rsidTr="00BE1085">
        <w:tc>
          <w:tcPr>
            <w:tcW w:w="854" w:type="dxa"/>
            <w:shd w:val="clear" w:color="auto" w:fill="auto"/>
          </w:tcPr>
          <w:p w:rsidR="0019106F" w:rsidRDefault="0019106F" w:rsidP="00552B45">
            <w:pPr>
              <w:contextualSpacing/>
              <w:jc w:val="center"/>
              <w:rPr>
                <w:b/>
              </w:rPr>
            </w:pPr>
          </w:p>
        </w:tc>
        <w:tc>
          <w:tcPr>
            <w:tcW w:w="12689" w:type="dxa"/>
            <w:shd w:val="clear" w:color="auto" w:fill="auto"/>
          </w:tcPr>
          <w:p w:rsidR="0019106F" w:rsidRPr="00C413E0" w:rsidRDefault="0019106F" w:rsidP="0019106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Содержание учебного предмета 8</w:t>
            </w:r>
            <w:r w:rsidRPr="00437E65">
              <w:rPr>
                <w:b/>
              </w:rPr>
              <w:t xml:space="preserve"> класс</w:t>
            </w:r>
          </w:p>
        </w:tc>
        <w:tc>
          <w:tcPr>
            <w:tcW w:w="1579" w:type="dxa"/>
            <w:shd w:val="clear" w:color="auto" w:fill="auto"/>
          </w:tcPr>
          <w:p w:rsidR="0019106F" w:rsidRDefault="0019106F" w:rsidP="00F027AA">
            <w:pPr>
              <w:contextualSpacing/>
              <w:jc w:val="center"/>
            </w:pPr>
          </w:p>
        </w:tc>
      </w:tr>
      <w:tr w:rsidR="0019106F" w:rsidRPr="00C413E0" w:rsidTr="00BA696A">
        <w:trPr>
          <w:trHeight w:val="1339"/>
        </w:trPr>
        <w:tc>
          <w:tcPr>
            <w:tcW w:w="854" w:type="dxa"/>
            <w:shd w:val="clear" w:color="auto" w:fill="auto"/>
          </w:tcPr>
          <w:p w:rsidR="0019106F" w:rsidRDefault="00D82121" w:rsidP="00552B4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2689" w:type="dxa"/>
            <w:shd w:val="clear" w:color="auto" w:fill="auto"/>
          </w:tcPr>
          <w:p w:rsidR="0019106F" w:rsidRPr="002A00A9" w:rsidRDefault="002A00A9" w:rsidP="00930557">
            <w:pPr>
              <w:spacing w:before="100" w:beforeAutospacing="1" w:after="100" w:afterAutospacing="1"/>
              <w:rPr>
                <w:b/>
              </w:rPr>
            </w:pPr>
            <w:r w:rsidRPr="002A00A9">
              <w:rPr>
                <w:b/>
              </w:rPr>
              <w:t>Классика и современность</w:t>
            </w:r>
            <w:r>
              <w:rPr>
                <w:b/>
              </w:rPr>
              <w:t xml:space="preserve">. </w:t>
            </w:r>
            <w:r w:rsidR="00BA696A" w:rsidRPr="002532F2">
              <w:t>Классика в нашей жизни</w:t>
            </w:r>
            <w:r w:rsidR="00BA696A">
              <w:t xml:space="preserve">. </w:t>
            </w:r>
            <w:r w:rsidR="00BA696A" w:rsidRPr="002532F2">
              <w:t>В музыкальном театре. Опера</w:t>
            </w:r>
            <w:proofErr w:type="gramStart"/>
            <w:r w:rsidR="00BA696A" w:rsidRPr="002532F2">
              <w:t>.О</w:t>
            </w:r>
            <w:proofErr w:type="gramEnd"/>
            <w:r w:rsidR="00BA696A" w:rsidRPr="002532F2">
              <w:t>пера "Князь Игорь"</w:t>
            </w:r>
            <w:r w:rsidR="00BA696A">
              <w:t xml:space="preserve">. </w:t>
            </w:r>
            <w:r w:rsidR="00BA696A" w:rsidRPr="002532F2">
              <w:t>Балет «Ярославна»</w:t>
            </w:r>
            <w:proofErr w:type="gramStart"/>
            <w:r w:rsidR="00BA696A" w:rsidRPr="002532F2">
              <w:t>.М</w:t>
            </w:r>
            <w:proofErr w:type="gramEnd"/>
            <w:r w:rsidR="00BA696A" w:rsidRPr="002532F2">
              <w:t>юзикл. Рок-опера</w:t>
            </w:r>
            <w:proofErr w:type="gramStart"/>
            <w:r w:rsidR="00BA696A" w:rsidRPr="002532F2">
              <w:t>."</w:t>
            </w:r>
            <w:proofErr w:type="gramEnd"/>
            <w:r w:rsidR="00BA696A" w:rsidRPr="002532F2">
              <w:t>Человек есть тайна".Рок-опера"Преступление и наказание".Мюзикл"Ромео и Джульетта"</w:t>
            </w:r>
            <w:r w:rsidR="00BA696A">
              <w:t xml:space="preserve">. </w:t>
            </w:r>
            <w:r w:rsidR="00BA696A" w:rsidRPr="002532F2">
              <w:t>Музыка к драматическому спектаклю. "Ромео и Джульетта"Музыкальные зарисовки для большого симфонического оркестра</w:t>
            </w:r>
            <w:proofErr w:type="gramStart"/>
            <w:r w:rsidR="00BA696A" w:rsidRPr="002532F2">
              <w:t>.И</w:t>
            </w:r>
            <w:proofErr w:type="gramEnd"/>
            <w:r w:rsidR="00BA696A" w:rsidRPr="002532F2">
              <w:t>з музыки к спектаклю"Ревизская сказка". Образы Гоголь -сюиты</w:t>
            </w:r>
            <w:proofErr w:type="gramStart"/>
            <w:r w:rsidR="00BA696A" w:rsidRPr="002532F2">
              <w:t>.М</w:t>
            </w:r>
            <w:proofErr w:type="gramEnd"/>
            <w:r w:rsidR="00BA696A" w:rsidRPr="002532F2">
              <w:t>узыка Э. Грига к драме Г. Ибсена"</w:t>
            </w:r>
            <w:proofErr w:type="spellStart"/>
            <w:r w:rsidR="00BA696A" w:rsidRPr="002532F2">
              <w:t>ПерГюнт</w:t>
            </w:r>
            <w:proofErr w:type="spellEnd"/>
            <w:r w:rsidR="00BA696A" w:rsidRPr="002532F2">
              <w:t xml:space="preserve">".Музыка в </w:t>
            </w:r>
            <w:proofErr w:type="spellStart"/>
            <w:r w:rsidR="00BA696A" w:rsidRPr="002532F2">
              <w:t>кино</w:t>
            </w:r>
            <w:r w:rsidR="00BA696A">
              <w:t>ю</w:t>
            </w:r>
            <w:proofErr w:type="spellEnd"/>
            <w:r w:rsidR="00BA696A">
              <w:t xml:space="preserve">. </w:t>
            </w:r>
            <w:r w:rsidR="00BA696A" w:rsidRPr="002532F2">
              <w:t>Музыка к фильму "Властелин колец"</w:t>
            </w:r>
            <w:r w:rsidR="00BA696A">
              <w:t xml:space="preserve">. </w:t>
            </w:r>
            <w:r w:rsidR="00BA696A" w:rsidRPr="002532F2">
              <w:t>Симфония: прошлое и настоящее. Симфония № 8 ("Неоконченная") Ф. Шуберта»</w:t>
            </w:r>
            <w:r w:rsidR="00930557">
              <w:t xml:space="preserve">. </w:t>
            </w:r>
            <w:r w:rsidR="00930557" w:rsidRPr="002532F2">
              <w:t>Симфония № 5 П. И. Чайковского</w:t>
            </w:r>
            <w:proofErr w:type="gramStart"/>
            <w:r w:rsidR="00930557">
              <w:t>.</w:t>
            </w:r>
            <w:r w:rsidR="00930557" w:rsidRPr="002532F2">
              <w:t>С</w:t>
            </w:r>
            <w:proofErr w:type="gramEnd"/>
            <w:r w:rsidR="00930557" w:rsidRPr="002532F2">
              <w:t xml:space="preserve">имфония № 1 («Классическая») С. Прокофьева </w:t>
            </w:r>
            <w:r w:rsidR="00930557">
              <w:t xml:space="preserve">. </w:t>
            </w:r>
            <w:r w:rsidR="00930557" w:rsidRPr="002532F2">
              <w:t>Музыка -это огромный мир ,окружающий человека...</w:t>
            </w:r>
          </w:p>
        </w:tc>
        <w:tc>
          <w:tcPr>
            <w:tcW w:w="1579" w:type="dxa"/>
            <w:shd w:val="clear" w:color="auto" w:fill="auto"/>
          </w:tcPr>
          <w:p w:rsidR="0019106F" w:rsidRDefault="00D82121" w:rsidP="00F027AA">
            <w:pPr>
              <w:contextualSpacing/>
              <w:jc w:val="center"/>
            </w:pPr>
            <w:r>
              <w:t>18</w:t>
            </w:r>
          </w:p>
        </w:tc>
      </w:tr>
      <w:tr w:rsidR="0019106F" w:rsidRPr="00C413E0" w:rsidTr="00BE1085">
        <w:tc>
          <w:tcPr>
            <w:tcW w:w="854" w:type="dxa"/>
            <w:shd w:val="clear" w:color="auto" w:fill="auto"/>
          </w:tcPr>
          <w:p w:rsidR="0019106F" w:rsidRDefault="00D82121" w:rsidP="00552B4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9" w:type="dxa"/>
            <w:shd w:val="clear" w:color="auto" w:fill="auto"/>
          </w:tcPr>
          <w:p w:rsidR="0019106F" w:rsidRPr="00930557" w:rsidRDefault="002A00A9" w:rsidP="00930557">
            <w:pPr>
              <w:spacing w:before="100" w:beforeAutospacing="1" w:after="100" w:afterAutospacing="1"/>
            </w:pPr>
            <w:r w:rsidRPr="002A00A9">
              <w:rPr>
                <w:b/>
              </w:rPr>
              <w:t>Традиции и новаторство в музыке</w:t>
            </w:r>
            <w:proofErr w:type="gramStart"/>
            <w:r w:rsidRPr="002A00A9">
              <w:rPr>
                <w:b/>
              </w:rPr>
              <w:t>.</w:t>
            </w:r>
            <w:r w:rsidR="00930557" w:rsidRPr="002532F2">
              <w:t>М</w:t>
            </w:r>
            <w:proofErr w:type="gramEnd"/>
            <w:r w:rsidR="00930557" w:rsidRPr="002532F2">
              <w:t>узыканты -извечные маги</w:t>
            </w:r>
            <w:r w:rsidR="00930557">
              <w:t xml:space="preserve">. </w:t>
            </w:r>
            <w:r w:rsidR="00930557" w:rsidRPr="002532F2">
              <w:t xml:space="preserve">Опера. "Порги и </w:t>
            </w:r>
            <w:proofErr w:type="spellStart"/>
            <w:r w:rsidR="00930557" w:rsidRPr="002532F2">
              <w:t>Бесс"Дж</w:t>
            </w:r>
            <w:proofErr w:type="gramStart"/>
            <w:r w:rsidR="00930557" w:rsidRPr="002532F2">
              <w:t>.Г</w:t>
            </w:r>
            <w:proofErr w:type="gramEnd"/>
            <w:r w:rsidR="00930557" w:rsidRPr="002532F2">
              <w:t>ершвин</w:t>
            </w:r>
            <w:r w:rsidR="00930557">
              <w:t>а</w:t>
            </w:r>
            <w:proofErr w:type="spellEnd"/>
            <w:r w:rsidR="00930557">
              <w:t xml:space="preserve">. </w:t>
            </w:r>
            <w:r w:rsidR="00930557" w:rsidRPr="002532F2">
              <w:t>Опера «Кармен»</w:t>
            </w:r>
            <w:proofErr w:type="gramStart"/>
            <w:r w:rsidR="00930557" w:rsidRPr="002532F2">
              <w:t>.П</w:t>
            </w:r>
            <w:proofErr w:type="gramEnd"/>
            <w:r w:rsidR="00930557" w:rsidRPr="002532F2">
              <w:t>ортреты великих исполнителей. Е. Образцова</w:t>
            </w:r>
            <w:r w:rsidR="00930557">
              <w:t>. Балет «Кармен-</w:t>
            </w:r>
            <w:proofErr w:type="spellStart"/>
            <w:r w:rsidR="00930557">
              <w:t>сюита</w:t>
            </w:r>
            <w:proofErr w:type="gramStart"/>
            <w:r w:rsidR="00930557">
              <w:t>»</w:t>
            </w:r>
            <w:r w:rsidR="00930557" w:rsidRPr="002532F2">
              <w:t>Р</w:t>
            </w:r>
            <w:proofErr w:type="gramEnd"/>
            <w:r w:rsidR="00930557" w:rsidRPr="002532F2">
              <w:t>.Щедрин</w:t>
            </w:r>
            <w:r w:rsidR="00930557">
              <w:t>а</w:t>
            </w:r>
            <w:proofErr w:type="spellEnd"/>
            <w:r w:rsidR="00930557">
              <w:t xml:space="preserve">. </w:t>
            </w:r>
            <w:r w:rsidR="00930557" w:rsidRPr="002532F2">
              <w:t>Пор</w:t>
            </w:r>
            <w:r w:rsidR="00930557">
              <w:t xml:space="preserve">треты великих исполнителей. </w:t>
            </w:r>
            <w:r w:rsidR="00930557" w:rsidRPr="002532F2">
              <w:t>Портреты вели</w:t>
            </w:r>
            <w:r w:rsidR="00930557">
              <w:t>ких исполнителей. М.</w:t>
            </w:r>
            <w:r w:rsidR="00930557" w:rsidRPr="002532F2">
              <w:t xml:space="preserve"> Плисецкая</w:t>
            </w:r>
            <w:r w:rsidR="00930557">
              <w:t xml:space="preserve">. </w:t>
            </w:r>
            <w:r w:rsidR="00930557" w:rsidRPr="002532F2">
              <w:t>Современный музыкальный театр</w:t>
            </w:r>
            <w:proofErr w:type="gramStart"/>
            <w:r w:rsidR="00930557" w:rsidRPr="002532F2">
              <w:t>.В</w:t>
            </w:r>
            <w:proofErr w:type="gramEnd"/>
            <w:r w:rsidR="00930557" w:rsidRPr="002532F2">
              <w:t>еликие мюзиклы мира</w:t>
            </w:r>
            <w:r w:rsidR="00930557">
              <w:t xml:space="preserve">. </w:t>
            </w:r>
            <w:r w:rsidR="00930557" w:rsidRPr="002532F2">
              <w:t>Классика в современной обработке</w:t>
            </w:r>
            <w:r w:rsidR="00930557">
              <w:t xml:space="preserve">. </w:t>
            </w:r>
            <w:r w:rsidR="00930557" w:rsidRPr="002532F2">
              <w:t>Симфония № 7 («Ленинградская») Д.Шостакович</w:t>
            </w:r>
            <w:r w:rsidR="00930557">
              <w:t xml:space="preserve">а. </w:t>
            </w:r>
            <w:r w:rsidR="00930557" w:rsidRPr="002532F2">
              <w:t>Неизвестный Свиридов.</w:t>
            </w:r>
            <w:r w:rsidR="00930557">
              <w:t xml:space="preserve"> "Фрески </w:t>
            </w:r>
            <w:proofErr w:type="spellStart"/>
            <w:r w:rsidR="00930557">
              <w:t>Диониссия</w:t>
            </w:r>
            <w:proofErr w:type="spellEnd"/>
            <w:r w:rsidR="00930557">
              <w:t xml:space="preserve">" </w:t>
            </w:r>
            <w:proofErr w:type="spellStart"/>
            <w:r w:rsidR="00930557">
              <w:t>Р</w:t>
            </w:r>
            <w:r w:rsidR="00930557" w:rsidRPr="002532F2">
              <w:t>.Щедрин</w:t>
            </w:r>
            <w:r w:rsidR="00930557">
              <w:t>а</w:t>
            </w:r>
            <w:proofErr w:type="spellEnd"/>
            <w:r w:rsidR="00930557">
              <w:t xml:space="preserve">. </w:t>
            </w:r>
            <w:r w:rsidR="00930557" w:rsidRPr="002532F2">
              <w:t>Музыкальные завещания потомкам</w:t>
            </w:r>
            <w:r w:rsidR="00930557">
              <w:t xml:space="preserve">. </w:t>
            </w:r>
            <w:r w:rsidR="00930557" w:rsidRPr="002532F2">
              <w:t>Пусть музыка звучит</w:t>
            </w:r>
            <w:r w:rsidR="00930557">
              <w:t>.</w:t>
            </w:r>
          </w:p>
        </w:tc>
        <w:tc>
          <w:tcPr>
            <w:tcW w:w="1579" w:type="dxa"/>
            <w:shd w:val="clear" w:color="auto" w:fill="auto"/>
          </w:tcPr>
          <w:p w:rsidR="0019106F" w:rsidRDefault="00D82121" w:rsidP="00F027AA">
            <w:pPr>
              <w:contextualSpacing/>
              <w:jc w:val="center"/>
            </w:pPr>
            <w:r>
              <w:t>17</w:t>
            </w:r>
          </w:p>
        </w:tc>
      </w:tr>
      <w:tr w:rsidR="0019106F" w:rsidRPr="00C413E0" w:rsidTr="00BE1085">
        <w:tc>
          <w:tcPr>
            <w:tcW w:w="854" w:type="dxa"/>
            <w:shd w:val="clear" w:color="auto" w:fill="auto"/>
          </w:tcPr>
          <w:p w:rsidR="0019106F" w:rsidRDefault="0019106F" w:rsidP="00552B45">
            <w:pPr>
              <w:contextualSpacing/>
              <w:jc w:val="center"/>
              <w:rPr>
                <w:b/>
              </w:rPr>
            </w:pPr>
          </w:p>
        </w:tc>
        <w:tc>
          <w:tcPr>
            <w:tcW w:w="12689" w:type="dxa"/>
            <w:shd w:val="clear" w:color="auto" w:fill="auto"/>
          </w:tcPr>
          <w:p w:rsidR="0019106F" w:rsidRDefault="00D82121" w:rsidP="00D82121">
            <w:pPr>
              <w:contextualSpacing/>
              <w:rPr>
                <w:b/>
              </w:rPr>
            </w:pPr>
            <w:r w:rsidRPr="00C413E0">
              <w:rPr>
                <w:b/>
              </w:rPr>
              <w:t>Итого</w:t>
            </w:r>
          </w:p>
        </w:tc>
        <w:tc>
          <w:tcPr>
            <w:tcW w:w="1579" w:type="dxa"/>
            <w:shd w:val="clear" w:color="auto" w:fill="auto"/>
          </w:tcPr>
          <w:p w:rsidR="0019106F" w:rsidRDefault="00D82121" w:rsidP="00F027AA">
            <w:pPr>
              <w:contextualSpacing/>
              <w:jc w:val="center"/>
            </w:pPr>
            <w:r>
              <w:t>35</w:t>
            </w:r>
          </w:p>
        </w:tc>
      </w:tr>
    </w:tbl>
    <w:p w:rsidR="003B50C8" w:rsidRDefault="003B50C8" w:rsidP="00F027AA">
      <w:pPr>
        <w:contextualSpacing/>
        <w:jc w:val="both"/>
        <w:rPr>
          <w:b/>
          <w:u w:val="single"/>
        </w:rPr>
      </w:pPr>
    </w:p>
    <w:p w:rsidR="00F027AA" w:rsidRPr="00437E65" w:rsidRDefault="00F027AA" w:rsidP="00F027AA">
      <w:pPr>
        <w:contextualSpacing/>
        <w:jc w:val="both"/>
        <w:rPr>
          <w:b/>
          <w:u w:val="single"/>
        </w:rPr>
      </w:pPr>
      <w:r w:rsidRPr="00437E65">
        <w:rPr>
          <w:b/>
          <w:u w:val="single"/>
          <w:lang w:val="en-US"/>
        </w:rPr>
        <w:t>IV</w:t>
      </w:r>
      <w:r w:rsidRPr="00437E65">
        <w:rPr>
          <w:b/>
          <w:u w:val="single"/>
        </w:rPr>
        <w:t xml:space="preserve">. Тематическое планирование </w:t>
      </w:r>
    </w:p>
    <w:p w:rsidR="00F027AA" w:rsidRPr="009A4D03" w:rsidRDefault="00F027AA" w:rsidP="00F027AA">
      <w:pPr>
        <w:contextualSpacing/>
        <w:jc w:val="both"/>
        <w:rPr>
          <w:b/>
          <w:u w:val="single"/>
        </w:rPr>
      </w:pPr>
    </w:p>
    <w:tbl>
      <w:tblPr>
        <w:tblW w:w="139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6902"/>
        <w:gridCol w:w="1979"/>
        <w:gridCol w:w="1580"/>
        <w:gridCol w:w="1727"/>
      </w:tblGrid>
      <w:tr w:rsidR="00F027AA" w:rsidRPr="00C413E0" w:rsidTr="00552B45">
        <w:tc>
          <w:tcPr>
            <w:tcW w:w="1772" w:type="dxa"/>
            <w:vMerge w:val="restart"/>
            <w:shd w:val="clear" w:color="auto" w:fill="auto"/>
          </w:tcPr>
          <w:p w:rsidR="00F027AA" w:rsidRPr="00C413E0" w:rsidRDefault="00F027AA" w:rsidP="007175AD">
            <w:pPr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№п.п.</w:t>
            </w:r>
          </w:p>
        </w:tc>
        <w:tc>
          <w:tcPr>
            <w:tcW w:w="6902" w:type="dxa"/>
            <w:vMerge w:val="restart"/>
            <w:shd w:val="clear" w:color="auto" w:fill="auto"/>
          </w:tcPr>
          <w:p w:rsidR="00F027AA" w:rsidRPr="00C413E0" w:rsidRDefault="00F027AA" w:rsidP="007175AD">
            <w:pPr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Раздел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F027AA" w:rsidRPr="00C413E0" w:rsidRDefault="00F027AA" w:rsidP="007175AD">
            <w:pPr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Кол-во часов</w:t>
            </w:r>
          </w:p>
        </w:tc>
        <w:tc>
          <w:tcPr>
            <w:tcW w:w="3307" w:type="dxa"/>
            <w:gridSpan w:val="2"/>
            <w:shd w:val="clear" w:color="auto" w:fill="auto"/>
          </w:tcPr>
          <w:p w:rsidR="00F027AA" w:rsidRPr="00C413E0" w:rsidRDefault="00F027AA" w:rsidP="007175AD">
            <w:pPr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Форма контроля</w:t>
            </w:r>
          </w:p>
        </w:tc>
      </w:tr>
      <w:tr w:rsidR="00F027AA" w:rsidRPr="00C413E0" w:rsidTr="00552B45">
        <w:tc>
          <w:tcPr>
            <w:tcW w:w="1772" w:type="dxa"/>
            <w:vMerge/>
            <w:shd w:val="clear" w:color="auto" w:fill="auto"/>
          </w:tcPr>
          <w:p w:rsidR="00F027AA" w:rsidRPr="00C413E0" w:rsidRDefault="00F027AA" w:rsidP="007175AD">
            <w:pPr>
              <w:contextualSpacing/>
              <w:jc w:val="center"/>
              <w:rPr>
                <w:b/>
                <w:u w:val="single"/>
              </w:rPr>
            </w:pPr>
          </w:p>
        </w:tc>
        <w:tc>
          <w:tcPr>
            <w:tcW w:w="6902" w:type="dxa"/>
            <w:vMerge/>
            <w:shd w:val="clear" w:color="auto" w:fill="auto"/>
          </w:tcPr>
          <w:p w:rsidR="00F027AA" w:rsidRPr="00C413E0" w:rsidRDefault="00F027AA" w:rsidP="007175AD">
            <w:pPr>
              <w:contextualSpacing/>
              <w:jc w:val="both"/>
              <w:rPr>
                <w:b/>
                <w:u w:val="single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F027AA" w:rsidRPr="00C413E0" w:rsidRDefault="00F027AA" w:rsidP="007175AD">
            <w:pPr>
              <w:contextualSpacing/>
              <w:jc w:val="both"/>
              <w:rPr>
                <w:b/>
                <w:u w:val="single"/>
              </w:rPr>
            </w:pPr>
          </w:p>
        </w:tc>
        <w:tc>
          <w:tcPr>
            <w:tcW w:w="1580" w:type="dxa"/>
            <w:shd w:val="clear" w:color="auto" w:fill="auto"/>
          </w:tcPr>
          <w:p w:rsidR="00F027AA" w:rsidRPr="00C413E0" w:rsidRDefault="00F027AA" w:rsidP="007175AD">
            <w:pPr>
              <w:contextualSpacing/>
              <w:jc w:val="both"/>
              <w:rPr>
                <w:b/>
              </w:rPr>
            </w:pPr>
            <w:proofErr w:type="spellStart"/>
            <w:r w:rsidRPr="00C413E0">
              <w:rPr>
                <w:b/>
              </w:rPr>
              <w:t>Промежу</w:t>
            </w:r>
            <w:proofErr w:type="spellEnd"/>
            <w:r w:rsidRPr="00C413E0">
              <w:rPr>
                <w:b/>
              </w:rPr>
              <w:t>-</w:t>
            </w:r>
          </w:p>
          <w:p w:rsidR="00F027AA" w:rsidRPr="00C413E0" w:rsidRDefault="00F027AA" w:rsidP="007175AD">
            <w:pPr>
              <w:contextualSpacing/>
              <w:jc w:val="both"/>
              <w:rPr>
                <w:b/>
              </w:rPr>
            </w:pPr>
            <w:r w:rsidRPr="00C413E0">
              <w:rPr>
                <w:b/>
              </w:rPr>
              <w:t>точный</w:t>
            </w:r>
          </w:p>
        </w:tc>
        <w:tc>
          <w:tcPr>
            <w:tcW w:w="1727" w:type="dxa"/>
            <w:shd w:val="clear" w:color="auto" w:fill="auto"/>
          </w:tcPr>
          <w:p w:rsidR="00F027AA" w:rsidRPr="00C413E0" w:rsidRDefault="00F027AA" w:rsidP="007175AD">
            <w:pPr>
              <w:contextualSpacing/>
              <w:jc w:val="both"/>
              <w:rPr>
                <w:b/>
              </w:rPr>
            </w:pPr>
            <w:r w:rsidRPr="00C413E0">
              <w:rPr>
                <w:b/>
              </w:rPr>
              <w:t>Итоговый</w:t>
            </w:r>
          </w:p>
        </w:tc>
      </w:tr>
      <w:tr w:rsidR="00C91E11" w:rsidRPr="00C413E0" w:rsidTr="007175AD">
        <w:tc>
          <w:tcPr>
            <w:tcW w:w="13960" w:type="dxa"/>
            <w:gridSpan w:val="5"/>
            <w:shd w:val="clear" w:color="auto" w:fill="auto"/>
          </w:tcPr>
          <w:p w:rsidR="00C91E11" w:rsidRPr="00437E65" w:rsidRDefault="00C91E11" w:rsidP="00C91E11">
            <w:pPr>
              <w:contextualSpacing/>
              <w:jc w:val="center"/>
              <w:rPr>
                <w:b/>
              </w:rPr>
            </w:pPr>
            <w:r w:rsidRPr="00437E65">
              <w:rPr>
                <w:b/>
              </w:rPr>
              <w:t>Тематическое планирование 5 класс</w:t>
            </w:r>
          </w:p>
        </w:tc>
      </w:tr>
      <w:tr w:rsidR="00F027AA" w:rsidRPr="00C413E0" w:rsidTr="00552B45">
        <w:tc>
          <w:tcPr>
            <w:tcW w:w="1772" w:type="dxa"/>
            <w:shd w:val="clear" w:color="auto" w:fill="auto"/>
          </w:tcPr>
          <w:p w:rsidR="00F027AA" w:rsidRPr="009A4D03" w:rsidRDefault="00F027AA" w:rsidP="007175AD">
            <w:pPr>
              <w:contextualSpacing/>
              <w:jc w:val="center"/>
            </w:pPr>
            <w:r w:rsidRPr="009A4D03">
              <w:t>1</w:t>
            </w:r>
          </w:p>
        </w:tc>
        <w:tc>
          <w:tcPr>
            <w:tcW w:w="6902" w:type="dxa"/>
            <w:shd w:val="clear" w:color="auto" w:fill="auto"/>
          </w:tcPr>
          <w:p w:rsidR="00F027AA" w:rsidRPr="00C91E11" w:rsidRDefault="00C91E11" w:rsidP="007175AD">
            <w:pPr>
              <w:contextualSpacing/>
              <w:rPr>
                <w:u w:val="single"/>
              </w:rPr>
            </w:pPr>
            <w:r w:rsidRPr="00C91E11">
              <w:rPr>
                <w:color w:val="0D0D0D"/>
              </w:rPr>
              <w:t>Музыка и литература.</w:t>
            </w:r>
          </w:p>
        </w:tc>
        <w:tc>
          <w:tcPr>
            <w:tcW w:w="1979" w:type="dxa"/>
            <w:shd w:val="clear" w:color="auto" w:fill="auto"/>
          </w:tcPr>
          <w:p w:rsidR="00F027AA" w:rsidRPr="009A4D03" w:rsidRDefault="00C91E11" w:rsidP="007175AD">
            <w:pPr>
              <w:contextualSpacing/>
              <w:jc w:val="center"/>
            </w:pPr>
            <w:r>
              <w:t>16</w:t>
            </w:r>
          </w:p>
        </w:tc>
        <w:tc>
          <w:tcPr>
            <w:tcW w:w="1580" w:type="dxa"/>
            <w:shd w:val="clear" w:color="auto" w:fill="auto"/>
          </w:tcPr>
          <w:p w:rsidR="00F027AA" w:rsidRPr="009A4D03" w:rsidRDefault="00F027AA" w:rsidP="007175AD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F027AA" w:rsidRPr="009A4D03" w:rsidRDefault="00397D97" w:rsidP="007175AD">
            <w:pPr>
              <w:contextualSpacing/>
              <w:jc w:val="center"/>
            </w:pPr>
            <w:r>
              <w:t>1</w:t>
            </w:r>
          </w:p>
        </w:tc>
      </w:tr>
      <w:tr w:rsidR="00F027AA" w:rsidRPr="00C413E0" w:rsidTr="00552B45">
        <w:tc>
          <w:tcPr>
            <w:tcW w:w="1772" w:type="dxa"/>
            <w:shd w:val="clear" w:color="auto" w:fill="auto"/>
          </w:tcPr>
          <w:p w:rsidR="00F027AA" w:rsidRPr="009A4D03" w:rsidRDefault="00F027AA" w:rsidP="007175AD">
            <w:pPr>
              <w:contextualSpacing/>
              <w:jc w:val="center"/>
            </w:pPr>
            <w:r w:rsidRPr="009A4D03">
              <w:t>2</w:t>
            </w:r>
          </w:p>
        </w:tc>
        <w:tc>
          <w:tcPr>
            <w:tcW w:w="6902" w:type="dxa"/>
            <w:shd w:val="clear" w:color="auto" w:fill="auto"/>
          </w:tcPr>
          <w:p w:rsidR="00F027AA" w:rsidRPr="00C91E11" w:rsidRDefault="00C91E11" w:rsidP="007175AD">
            <w:pPr>
              <w:contextualSpacing/>
            </w:pPr>
            <w:r w:rsidRPr="00C91E11">
              <w:rPr>
                <w:color w:val="0D0D0D"/>
              </w:rPr>
              <w:t>Музыка и изобразительное искусство.</w:t>
            </w:r>
          </w:p>
        </w:tc>
        <w:tc>
          <w:tcPr>
            <w:tcW w:w="1979" w:type="dxa"/>
            <w:shd w:val="clear" w:color="auto" w:fill="auto"/>
          </w:tcPr>
          <w:p w:rsidR="00F027AA" w:rsidRPr="009A4D03" w:rsidRDefault="00C91E11" w:rsidP="007175AD">
            <w:pPr>
              <w:contextualSpacing/>
              <w:jc w:val="center"/>
            </w:pPr>
            <w:r>
              <w:t>1</w:t>
            </w:r>
            <w:r w:rsidR="00531124">
              <w:t>9</w:t>
            </w:r>
          </w:p>
        </w:tc>
        <w:tc>
          <w:tcPr>
            <w:tcW w:w="1580" w:type="dxa"/>
            <w:shd w:val="clear" w:color="auto" w:fill="auto"/>
          </w:tcPr>
          <w:p w:rsidR="00F027AA" w:rsidRPr="009A4D03" w:rsidRDefault="00F027AA" w:rsidP="007175AD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F027AA" w:rsidRPr="009A4D03" w:rsidRDefault="00397D97" w:rsidP="007175AD">
            <w:pPr>
              <w:contextualSpacing/>
              <w:jc w:val="center"/>
            </w:pPr>
            <w:r>
              <w:t>1</w:t>
            </w:r>
          </w:p>
        </w:tc>
      </w:tr>
      <w:tr w:rsidR="00C91E11" w:rsidRPr="00C413E0" w:rsidTr="00552B45">
        <w:tc>
          <w:tcPr>
            <w:tcW w:w="1772" w:type="dxa"/>
            <w:shd w:val="clear" w:color="auto" w:fill="auto"/>
          </w:tcPr>
          <w:p w:rsidR="00C91E11" w:rsidRPr="009A4D03" w:rsidRDefault="00C91E11" w:rsidP="007175AD">
            <w:pPr>
              <w:contextualSpacing/>
              <w:jc w:val="center"/>
            </w:pPr>
          </w:p>
        </w:tc>
        <w:tc>
          <w:tcPr>
            <w:tcW w:w="6902" w:type="dxa"/>
            <w:shd w:val="clear" w:color="auto" w:fill="auto"/>
          </w:tcPr>
          <w:p w:rsidR="00C91E11" w:rsidRPr="00C91E11" w:rsidRDefault="00C91E11" w:rsidP="007175AD">
            <w:pPr>
              <w:contextualSpacing/>
              <w:rPr>
                <w:color w:val="0D0D0D"/>
              </w:rPr>
            </w:pPr>
            <w:r w:rsidRPr="009A4D03">
              <w:t>Итого</w:t>
            </w:r>
          </w:p>
        </w:tc>
        <w:tc>
          <w:tcPr>
            <w:tcW w:w="1979" w:type="dxa"/>
            <w:shd w:val="clear" w:color="auto" w:fill="auto"/>
          </w:tcPr>
          <w:p w:rsidR="00C91E11" w:rsidRDefault="00C91E11" w:rsidP="007175AD">
            <w:pPr>
              <w:contextualSpacing/>
              <w:jc w:val="center"/>
            </w:pPr>
            <w:r>
              <w:t>35</w:t>
            </w:r>
          </w:p>
        </w:tc>
        <w:tc>
          <w:tcPr>
            <w:tcW w:w="1580" w:type="dxa"/>
            <w:shd w:val="clear" w:color="auto" w:fill="auto"/>
          </w:tcPr>
          <w:p w:rsidR="00C91E11" w:rsidRPr="009A4D03" w:rsidRDefault="00C91E11" w:rsidP="007175AD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C91E11" w:rsidRPr="009A4D03" w:rsidRDefault="00397D97" w:rsidP="007175AD">
            <w:pPr>
              <w:contextualSpacing/>
              <w:jc w:val="center"/>
            </w:pPr>
            <w:r>
              <w:t>2</w:t>
            </w:r>
          </w:p>
        </w:tc>
      </w:tr>
      <w:tr w:rsidR="00C91E11" w:rsidRPr="00C413E0" w:rsidTr="007175AD">
        <w:tc>
          <w:tcPr>
            <w:tcW w:w="13960" w:type="dxa"/>
            <w:gridSpan w:val="5"/>
            <w:shd w:val="clear" w:color="auto" w:fill="auto"/>
          </w:tcPr>
          <w:p w:rsidR="00C91E11" w:rsidRPr="00437E65" w:rsidRDefault="00C91E11" w:rsidP="007175AD">
            <w:pPr>
              <w:contextualSpacing/>
              <w:jc w:val="center"/>
            </w:pPr>
            <w:r w:rsidRPr="00437E65">
              <w:rPr>
                <w:b/>
              </w:rPr>
              <w:t>Тематическое планирование 6 класс</w:t>
            </w:r>
          </w:p>
        </w:tc>
      </w:tr>
      <w:tr w:rsidR="00F027AA" w:rsidRPr="00C413E0" w:rsidTr="00552B45">
        <w:tc>
          <w:tcPr>
            <w:tcW w:w="1772" w:type="dxa"/>
            <w:shd w:val="clear" w:color="auto" w:fill="auto"/>
          </w:tcPr>
          <w:p w:rsidR="00F027AA" w:rsidRPr="009A4D03" w:rsidRDefault="007175AD" w:rsidP="007175AD">
            <w:pPr>
              <w:contextualSpacing/>
              <w:jc w:val="center"/>
            </w:pPr>
            <w:r>
              <w:t>1</w:t>
            </w:r>
          </w:p>
        </w:tc>
        <w:tc>
          <w:tcPr>
            <w:tcW w:w="6902" w:type="dxa"/>
            <w:shd w:val="clear" w:color="auto" w:fill="auto"/>
          </w:tcPr>
          <w:p w:rsidR="00F027AA" w:rsidRPr="00C91E11" w:rsidRDefault="00C91E11" w:rsidP="007175AD">
            <w:pPr>
              <w:contextualSpacing/>
            </w:pPr>
            <w:r w:rsidRPr="00C91E11">
              <w:rPr>
                <w:color w:val="0D0D0D"/>
              </w:rPr>
              <w:t>Мир образов вокальной и инструментальной музыки.</w:t>
            </w:r>
          </w:p>
        </w:tc>
        <w:tc>
          <w:tcPr>
            <w:tcW w:w="1979" w:type="dxa"/>
            <w:shd w:val="clear" w:color="auto" w:fill="auto"/>
          </w:tcPr>
          <w:p w:rsidR="00F027AA" w:rsidRPr="009A4D03" w:rsidRDefault="00C91E11" w:rsidP="007175AD">
            <w:pPr>
              <w:contextualSpacing/>
              <w:jc w:val="center"/>
            </w:pPr>
            <w:r>
              <w:t>18</w:t>
            </w:r>
          </w:p>
        </w:tc>
        <w:tc>
          <w:tcPr>
            <w:tcW w:w="1580" w:type="dxa"/>
            <w:shd w:val="clear" w:color="auto" w:fill="auto"/>
          </w:tcPr>
          <w:p w:rsidR="00F027AA" w:rsidRPr="009A4D03" w:rsidRDefault="00F027AA" w:rsidP="007175AD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F027AA" w:rsidRPr="009A4D03" w:rsidRDefault="00397D97" w:rsidP="007175AD">
            <w:pPr>
              <w:contextualSpacing/>
              <w:jc w:val="center"/>
            </w:pPr>
            <w:r>
              <w:t>1</w:t>
            </w:r>
          </w:p>
        </w:tc>
      </w:tr>
      <w:tr w:rsidR="00F027AA" w:rsidRPr="00C413E0" w:rsidTr="00552B45">
        <w:tc>
          <w:tcPr>
            <w:tcW w:w="1772" w:type="dxa"/>
            <w:shd w:val="clear" w:color="auto" w:fill="auto"/>
          </w:tcPr>
          <w:p w:rsidR="00F027AA" w:rsidRPr="009A4D03" w:rsidRDefault="007175AD" w:rsidP="007175AD">
            <w:pPr>
              <w:contextualSpacing/>
              <w:jc w:val="center"/>
            </w:pPr>
            <w:r>
              <w:t>2</w:t>
            </w:r>
          </w:p>
        </w:tc>
        <w:tc>
          <w:tcPr>
            <w:tcW w:w="6902" w:type="dxa"/>
            <w:shd w:val="clear" w:color="auto" w:fill="auto"/>
          </w:tcPr>
          <w:p w:rsidR="00F027AA" w:rsidRPr="00C91E11" w:rsidRDefault="00C91E11" w:rsidP="007175AD">
            <w:pPr>
              <w:contextualSpacing/>
            </w:pPr>
            <w:r w:rsidRPr="00C91E11">
              <w:rPr>
                <w:color w:val="0D0D0D"/>
              </w:rPr>
              <w:t>Мир образов камерной и симфонической музыки.</w:t>
            </w:r>
          </w:p>
        </w:tc>
        <w:tc>
          <w:tcPr>
            <w:tcW w:w="1979" w:type="dxa"/>
            <w:shd w:val="clear" w:color="auto" w:fill="auto"/>
          </w:tcPr>
          <w:p w:rsidR="00F027AA" w:rsidRPr="009A4D03" w:rsidRDefault="00C91E11" w:rsidP="007175AD">
            <w:pPr>
              <w:contextualSpacing/>
              <w:jc w:val="center"/>
            </w:pPr>
            <w:r>
              <w:t>17</w:t>
            </w:r>
          </w:p>
        </w:tc>
        <w:tc>
          <w:tcPr>
            <w:tcW w:w="1580" w:type="dxa"/>
            <w:shd w:val="clear" w:color="auto" w:fill="auto"/>
          </w:tcPr>
          <w:p w:rsidR="00F027AA" w:rsidRPr="009A4D03" w:rsidRDefault="00F027AA" w:rsidP="007175AD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F027AA" w:rsidRPr="009A4D03" w:rsidRDefault="00397D97" w:rsidP="007175AD">
            <w:pPr>
              <w:contextualSpacing/>
              <w:jc w:val="center"/>
            </w:pPr>
            <w:r>
              <w:t>1</w:t>
            </w:r>
          </w:p>
        </w:tc>
      </w:tr>
      <w:tr w:rsidR="00C91E11" w:rsidRPr="00C413E0" w:rsidTr="00552B45">
        <w:tc>
          <w:tcPr>
            <w:tcW w:w="1772" w:type="dxa"/>
            <w:shd w:val="clear" w:color="auto" w:fill="auto"/>
          </w:tcPr>
          <w:p w:rsidR="00C91E11" w:rsidRPr="009A4D03" w:rsidRDefault="00C91E11" w:rsidP="007175AD">
            <w:pPr>
              <w:contextualSpacing/>
              <w:jc w:val="center"/>
            </w:pPr>
          </w:p>
        </w:tc>
        <w:tc>
          <w:tcPr>
            <w:tcW w:w="6902" w:type="dxa"/>
            <w:shd w:val="clear" w:color="auto" w:fill="auto"/>
          </w:tcPr>
          <w:p w:rsidR="00C91E11" w:rsidRPr="00C91E11" w:rsidRDefault="00C91E11" w:rsidP="007175AD">
            <w:pPr>
              <w:contextualSpacing/>
              <w:rPr>
                <w:color w:val="0D0D0D"/>
              </w:rPr>
            </w:pPr>
            <w:r w:rsidRPr="009A4D03">
              <w:t>Итого</w:t>
            </w:r>
          </w:p>
        </w:tc>
        <w:tc>
          <w:tcPr>
            <w:tcW w:w="1979" w:type="dxa"/>
            <w:shd w:val="clear" w:color="auto" w:fill="auto"/>
          </w:tcPr>
          <w:p w:rsidR="00C91E11" w:rsidRDefault="00C91E11" w:rsidP="007175AD">
            <w:pPr>
              <w:contextualSpacing/>
              <w:jc w:val="center"/>
            </w:pPr>
            <w:r>
              <w:t>35</w:t>
            </w:r>
          </w:p>
        </w:tc>
        <w:tc>
          <w:tcPr>
            <w:tcW w:w="1580" w:type="dxa"/>
            <w:shd w:val="clear" w:color="auto" w:fill="auto"/>
          </w:tcPr>
          <w:p w:rsidR="00C91E11" w:rsidRPr="009A4D03" w:rsidRDefault="00C91E11" w:rsidP="007175AD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C91E11" w:rsidRPr="009A4D03" w:rsidRDefault="00397D97" w:rsidP="007175AD">
            <w:pPr>
              <w:contextualSpacing/>
              <w:jc w:val="center"/>
            </w:pPr>
            <w:r>
              <w:t>2</w:t>
            </w:r>
          </w:p>
        </w:tc>
      </w:tr>
      <w:tr w:rsidR="00552B45" w:rsidRPr="00C413E0" w:rsidTr="003168A6">
        <w:tc>
          <w:tcPr>
            <w:tcW w:w="13960" w:type="dxa"/>
            <w:gridSpan w:val="5"/>
            <w:shd w:val="clear" w:color="auto" w:fill="auto"/>
          </w:tcPr>
          <w:p w:rsidR="00552B45" w:rsidRDefault="00552B45" w:rsidP="007175AD">
            <w:pPr>
              <w:contextualSpacing/>
              <w:jc w:val="center"/>
            </w:pPr>
            <w:r>
              <w:rPr>
                <w:b/>
              </w:rPr>
              <w:t>Тематическое планирование 7</w:t>
            </w:r>
            <w:r w:rsidRPr="00437E65">
              <w:rPr>
                <w:b/>
              </w:rPr>
              <w:t xml:space="preserve"> класс</w:t>
            </w:r>
          </w:p>
        </w:tc>
      </w:tr>
      <w:tr w:rsidR="00552B45" w:rsidRPr="00C413E0" w:rsidTr="00552B45">
        <w:tc>
          <w:tcPr>
            <w:tcW w:w="1772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  <w:r>
              <w:t>1</w:t>
            </w:r>
          </w:p>
        </w:tc>
        <w:tc>
          <w:tcPr>
            <w:tcW w:w="6902" w:type="dxa"/>
            <w:shd w:val="clear" w:color="auto" w:fill="auto"/>
          </w:tcPr>
          <w:p w:rsidR="00552B45" w:rsidRPr="00B03500" w:rsidRDefault="00B03500" w:rsidP="003168A6">
            <w:pPr>
              <w:contextualSpacing/>
            </w:pPr>
            <w:r w:rsidRPr="00B03500">
              <w:rPr>
                <w:color w:val="0D0D0D"/>
              </w:rPr>
              <w:t>Особенности музыкальной драматургии сценической музыки.</w:t>
            </w:r>
          </w:p>
        </w:tc>
        <w:tc>
          <w:tcPr>
            <w:tcW w:w="1979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  <w:r>
              <w:t>18</w:t>
            </w:r>
          </w:p>
        </w:tc>
        <w:tc>
          <w:tcPr>
            <w:tcW w:w="1580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  <w:r>
              <w:t>1</w:t>
            </w:r>
          </w:p>
        </w:tc>
      </w:tr>
      <w:tr w:rsidR="00552B45" w:rsidRPr="00C413E0" w:rsidTr="00552B45">
        <w:tc>
          <w:tcPr>
            <w:tcW w:w="1772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  <w:r>
              <w:t>2</w:t>
            </w:r>
          </w:p>
        </w:tc>
        <w:tc>
          <w:tcPr>
            <w:tcW w:w="6902" w:type="dxa"/>
            <w:shd w:val="clear" w:color="auto" w:fill="auto"/>
          </w:tcPr>
          <w:p w:rsidR="00552B45" w:rsidRPr="00B03500" w:rsidRDefault="00B03500" w:rsidP="003168A6">
            <w:pPr>
              <w:contextualSpacing/>
            </w:pPr>
            <w:r w:rsidRPr="00B03500">
              <w:rPr>
                <w:color w:val="0D0D0D"/>
              </w:rPr>
              <w:t>Особенности драматургии камерной и симфонической музыки.</w:t>
            </w:r>
          </w:p>
        </w:tc>
        <w:tc>
          <w:tcPr>
            <w:tcW w:w="1979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  <w:r>
              <w:t>17</w:t>
            </w:r>
          </w:p>
        </w:tc>
        <w:tc>
          <w:tcPr>
            <w:tcW w:w="1580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  <w:r>
              <w:t>1</w:t>
            </w:r>
          </w:p>
        </w:tc>
      </w:tr>
      <w:tr w:rsidR="00552B45" w:rsidRPr="00C413E0" w:rsidTr="00552B45">
        <w:tc>
          <w:tcPr>
            <w:tcW w:w="1772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</w:p>
        </w:tc>
        <w:tc>
          <w:tcPr>
            <w:tcW w:w="6902" w:type="dxa"/>
            <w:shd w:val="clear" w:color="auto" w:fill="auto"/>
          </w:tcPr>
          <w:p w:rsidR="00552B45" w:rsidRPr="00C91E11" w:rsidRDefault="00552B45" w:rsidP="003168A6">
            <w:pPr>
              <w:contextualSpacing/>
              <w:rPr>
                <w:color w:val="0D0D0D"/>
              </w:rPr>
            </w:pPr>
            <w:r w:rsidRPr="009A4D03">
              <w:t>Итого</w:t>
            </w:r>
          </w:p>
        </w:tc>
        <w:tc>
          <w:tcPr>
            <w:tcW w:w="1979" w:type="dxa"/>
            <w:shd w:val="clear" w:color="auto" w:fill="auto"/>
          </w:tcPr>
          <w:p w:rsidR="00552B45" w:rsidRDefault="00552B45" w:rsidP="003168A6">
            <w:pPr>
              <w:contextualSpacing/>
              <w:jc w:val="center"/>
            </w:pPr>
            <w:r>
              <w:t>35</w:t>
            </w:r>
          </w:p>
        </w:tc>
        <w:tc>
          <w:tcPr>
            <w:tcW w:w="1580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552B45" w:rsidRPr="009A4D03" w:rsidRDefault="00552B45" w:rsidP="003168A6">
            <w:pPr>
              <w:contextualSpacing/>
              <w:jc w:val="center"/>
            </w:pPr>
            <w:r>
              <w:t>2</w:t>
            </w:r>
          </w:p>
        </w:tc>
      </w:tr>
      <w:tr w:rsidR="0019106F" w:rsidRPr="00C413E0" w:rsidTr="00EE4162">
        <w:tc>
          <w:tcPr>
            <w:tcW w:w="13960" w:type="dxa"/>
            <w:gridSpan w:val="5"/>
            <w:shd w:val="clear" w:color="auto" w:fill="auto"/>
          </w:tcPr>
          <w:p w:rsidR="0019106F" w:rsidRDefault="0019106F" w:rsidP="003168A6">
            <w:pPr>
              <w:contextualSpacing/>
              <w:jc w:val="center"/>
            </w:pPr>
            <w:r>
              <w:rPr>
                <w:b/>
              </w:rPr>
              <w:t>Тематическое планирование 8</w:t>
            </w:r>
            <w:r w:rsidRPr="00437E65">
              <w:rPr>
                <w:b/>
              </w:rPr>
              <w:t xml:space="preserve"> класс</w:t>
            </w:r>
          </w:p>
        </w:tc>
      </w:tr>
      <w:tr w:rsidR="0019106F" w:rsidRPr="00C413E0" w:rsidTr="00552B45">
        <w:tc>
          <w:tcPr>
            <w:tcW w:w="1772" w:type="dxa"/>
            <w:shd w:val="clear" w:color="auto" w:fill="auto"/>
          </w:tcPr>
          <w:p w:rsidR="0019106F" w:rsidRPr="009A4D03" w:rsidRDefault="0019106F" w:rsidP="003168A6">
            <w:pPr>
              <w:contextualSpacing/>
              <w:jc w:val="center"/>
            </w:pPr>
            <w:r>
              <w:t>1</w:t>
            </w:r>
          </w:p>
        </w:tc>
        <w:tc>
          <w:tcPr>
            <w:tcW w:w="6902" w:type="dxa"/>
            <w:shd w:val="clear" w:color="auto" w:fill="auto"/>
          </w:tcPr>
          <w:p w:rsidR="0019106F" w:rsidRPr="00B03500" w:rsidRDefault="002A00A9" w:rsidP="00EE4162">
            <w:pPr>
              <w:contextualSpacing/>
            </w:pPr>
            <w:r w:rsidRPr="002532F2">
              <w:t>Классика и современность</w:t>
            </w:r>
            <w:r>
              <w:t>.</w:t>
            </w:r>
          </w:p>
        </w:tc>
        <w:tc>
          <w:tcPr>
            <w:tcW w:w="1979" w:type="dxa"/>
            <w:shd w:val="clear" w:color="auto" w:fill="auto"/>
          </w:tcPr>
          <w:p w:rsidR="0019106F" w:rsidRPr="009A4D03" w:rsidRDefault="0019106F" w:rsidP="00EE4162">
            <w:pPr>
              <w:contextualSpacing/>
              <w:jc w:val="center"/>
            </w:pPr>
            <w:r>
              <w:t>18</w:t>
            </w:r>
          </w:p>
        </w:tc>
        <w:tc>
          <w:tcPr>
            <w:tcW w:w="1580" w:type="dxa"/>
            <w:shd w:val="clear" w:color="auto" w:fill="auto"/>
          </w:tcPr>
          <w:p w:rsidR="0019106F" w:rsidRPr="009A4D03" w:rsidRDefault="0019106F" w:rsidP="00EE4162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19106F" w:rsidRPr="009A4D03" w:rsidRDefault="0019106F" w:rsidP="00EE4162">
            <w:pPr>
              <w:contextualSpacing/>
              <w:jc w:val="center"/>
            </w:pPr>
            <w:r>
              <w:t>1</w:t>
            </w:r>
          </w:p>
        </w:tc>
      </w:tr>
      <w:tr w:rsidR="0019106F" w:rsidRPr="00C413E0" w:rsidTr="00552B45">
        <w:tc>
          <w:tcPr>
            <w:tcW w:w="1772" w:type="dxa"/>
            <w:shd w:val="clear" w:color="auto" w:fill="auto"/>
          </w:tcPr>
          <w:p w:rsidR="0019106F" w:rsidRPr="009A4D03" w:rsidRDefault="0019106F" w:rsidP="003168A6">
            <w:pPr>
              <w:contextualSpacing/>
              <w:jc w:val="center"/>
            </w:pPr>
            <w:r>
              <w:lastRenderedPageBreak/>
              <w:t>2</w:t>
            </w:r>
          </w:p>
        </w:tc>
        <w:tc>
          <w:tcPr>
            <w:tcW w:w="6902" w:type="dxa"/>
            <w:shd w:val="clear" w:color="auto" w:fill="auto"/>
          </w:tcPr>
          <w:p w:rsidR="0019106F" w:rsidRPr="00B03500" w:rsidRDefault="002A00A9" w:rsidP="00EE4162">
            <w:pPr>
              <w:contextualSpacing/>
            </w:pPr>
            <w:r w:rsidRPr="002532F2">
              <w:t>Традиции и новаторство в музыке</w:t>
            </w:r>
            <w:r>
              <w:t>.</w:t>
            </w:r>
          </w:p>
        </w:tc>
        <w:tc>
          <w:tcPr>
            <w:tcW w:w="1979" w:type="dxa"/>
            <w:shd w:val="clear" w:color="auto" w:fill="auto"/>
          </w:tcPr>
          <w:p w:rsidR="0019106F" w:rsidRPr="009A4D03" w:rsidRDefault="0019106F" w:rsidP="00EE4162">
            <w:pPr>
              <w:contextualSpacing/>
              <w:jc w:val="center"/>
            </w:pPr>
            <w:r>
              <w:t>17</w:t>
            </w:r>
          </w:p>
        </w:tc>
        <w:tc>
          <w:tcPr>
            <w:tcW w:w="1580" w:type="dxa"/>
            <w:shd w:val="clear" w:color="auto" w:fill="auto"/>
          </w:tcPr>
          <w:p w:rsidR="0019106F" w:rsidRPr="009A4D03" w:rsidRDefault="0019106F" w:rsidP="00EE4162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19106F" w:rsidRPr="009A4D03" w:rsidRDefault="0019106F" w:rsidP="00EE4162">
            <w:pPr>
              <w:contextualSpacing/>
              <w:jc w:val="center"/>
            </w:pPr>
            <w:r>
              <w:t>1</w:t>
            </w:r>
          </w:p>
        </w:tc>
      </w:tr>
      <w:tr w:rsidR="0019106F" w:rsidRPr="00C413E0" w:rsidTr="00552B45">
        <w:tc>
          <w:tcPr>
            <w:tcW w:w="1772" w:type="dxa"/>
            <w:shd w:val="clear" w:color="auto" w:fill="auto"/>
          </w:tcPr>
          <w:p w:rsidR="0019106F" w:rsidRPr="009A4D03" w:rsidRDefault="0019106F" w:rsidP="003168A6">
            <w:pPr>
              <w:contextualSpacing/>
              <w:jc w:val="center"/>
            </w:pPr>
          </w:p>
        </w:tc>
        <w:tc>
          <w:tcPr>
            <w:tcW w:w="6902" w:type="dxa"/>
            <w:shd w:val="clear" w:color="auto" w:fill="auto"/>
          </w:tcPr>
          <w:p w:rsidR="0019106F" w:rsidRPr="00C91E11" w:rsidRDefault="0019106F" w:rsidP="00EE4162">
            <w:pPr>
              <w:contextualSpacing/>
              <w:rPr>
                <w:color w:val="0D0D0D"/>
              </w:rPr>
            </w:pPr>
            <w:r w:rsidRPr="009A4D03">
              <w:t>Итого</w:t>
            </w:r>
          </w:p>
        </w:tc>
        <w:tc>
          <w:tcPr>
            <w:tcW w:w="1979" w:type="dxa"/>
            <w:shd w:val="clear" w:color="auto" w:fill="auto"/>
          </w:tcPr>
          <w:p w:rsidR="0019106F" w:rsidRDefault="0019106F" w:rsidP="00EE4162">
            <w:pPr>
              <w:contextualSpacing/>
              <w:jc w:val="center"/>
            </w:pPr>
            <w:r>
              <w:t>35</w:t>
            </w:r>
          </w:p>
        </w:tc>
        <w:tc>
          <w:tcPr>
            <w:tcW w:w="1580" w:type="dxa"/>
            <w:shd w:val="clear" w:color="auto" w:fill="auto"/>
          </w:tcPr>
          <w:p w:rsidR="0019106F" w:rsidRPr="009A4D03" w:rsidRDefault="0019106F" w:rsidP="00EE4162">
            <w:pPr>
              <w:contextualSpacing/>
              <w:jc w:val="center"/>
            </w:pPr>
          </w:p>
        </w:tc>
        <w:tc>
          <w:tcPr>
            <w:tcW w:w="1727" w:type="dxa"/>
            <w:shd w:val="clear" w:color="auto" w:fill="auto"/>
          </w:tcPr>
          <w:p w:rsidR="0019106F" w:rsidRPr="009A4D03" w:rsidRDefault="0019106F" w:rsidP="00EE4162">
            <w:pPr>
              <w:contextualSpacing/>
              <w:jc w:val="center"/>
            </w:pPr>
            <w:r>
              <w:t>2</w:t>
            </w:r>
          </w:p>
        </w:tc>
      </w:tr>
    </w:tbl>
    <w:p w:rsidR="00F027AA" w:rsidRPr="009A4D03" w:rsidRDefault="00F027AA" w:rsidP="00F027AA">
      <w:pPr>
        <w:contextualSpacing/>
        <w:jc w:val="both"/>
        <w:rPr>
          <w:b/>
          <w:u w:val="single"/>
        </w:rPr>
      </w:pPr>
    </w:p>
    <w:p w:rsidR="00211BAF" w:rsidRDefault="00211BAF" w:rsidP="00211BAF">
      <w:pPr>
        <w:widowControl w:val="0"/>
        <w:autoSpaceDE w:val="0"/>
        <w:autoSpaceDN w:val="0"/>
        <w:adjustRightInd w:val="0"/>
        <w:ind w:right="-173"/>
        <w:rPr>
          <w:b/>
          <w:bCs/>
          <w:u w:val="single"/>
        </w:rPr>
      </w:pPr>
      <w:r w:rsidRPr="00243AA5">
        <w:rPr>
          <w:b/>
          <w:u w:val="single"/>
          <w:lang w:val="en-US"/>
        </w:rPr>
        <w:t>V</w:t>
      </w:r>
      <w:r w:rsidRPr="00243AA5">
        <w:rPr>
          <w:b/>
          <w:u w:val="single"/>
        </w:rPr>
        <w:t xml:space="preserve">. </w:t>
      </w:r>
      <w:r>
        <w:rPr>
          <w:b/>
          <w:bCs/>
          <w:u w:val="single"/>
        </w:rPr>
        <w:t xml:space="preserve">КАЛЕНДАРНО - ТЕМАТИЧЕСКОЕ </w:t>
      </w:r>
      <w:r w:rsidRPr="00243AA5">
        <w:rPr>
          <w:b/>
          <w:bCs/>
          <w:u w:val="single"/>
        </w:rPr>
        <w:t xml:space="preserve">ПЛАНИРОВАНИЕ   </w:t>
      </w:r>
    </w:p>
    <w:p w:rsidR="004D4C16" w:rsidRPr="00437E65" w:rsidRDefault="00211BAF" w:rsidP="004D4C16">
      <w:pPr>
        <w:widowControl w:val="0"/>
        <w:autoSpaceDE w:val="0"/>
        <w:autoSpaceDN w:val="0"/>
        <w:adjustRightInd w:val="0"/>
        <w:ind w:right="-173"/>
      </w:pPr>
      <w:r w:rsidRPr="00AA4840">
        <w:rPr>
          <w:b/>
          <w:bCs/>
        </w:rPr>
        <w:t xml:space="preserve">КАЛЕНДАРНО - ТЕМАТИЧЕСКОЕ ПЛАНИРОВАНИЕ   </w:t>
      </w:r>
      <w:r>
        <w:rPr>
          <w:b/>
          <w:bCs/>
        </w:rPr>
        <w:t>ПО ПРЕДМЕТУ "МУЗЫКА" 5</w:t>
      </w:r>
      <w:r w:rsidRPr="00AA4840">
        <w:rPr>
          <w:b/>
          <w:bCs/>
        </w:rPr>
        <w:t xml:space="preserve"> КЛАСС "</w:t>
      </w:r>
      <w:r w:rsidRPr="00211BAF">
        <w:rPr>
          <w:b/>
          <w:bCs/>
        </w:rPr>
        <w:t xml:space="preserve"> </w:t>
      </w:r>
      <w:r w:rsidR="004D4C16" w:rsidRPr="00211BAF">
        <w:rPr>
          <w:b/>
          <w:bCs/>
        </w:rPr>
        <w:t xml:space="preserve">   </w:t>
      </w:r>
      <w:r w:rsidR="004D4C16" w:rsidRPr="00211BAF">
        <w:t>35 часов (1 час в неделю)</w:t>
      </w:r>
    </w:p>
    <w:tbl>
      <w:tblPr>
        <w:tblpPr w:leftFromText="180" w:rightFromText="180" w:vertAnchor="text" w:horzAnchor="margin" w:tblpY="4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229"/>
        <w:gridCol w:w="1560"/>
        <w:gridCol w:w="1559"/>
        <w:gridCol w:w="1559"/>
        <w:gridCol w:w="1985"/>
      </w:tblGrid>
      <w:tr w:rsidR="004D4C16" w:rsidRPr="00C413E0" w:rsidTr="00231E7A">
        <w:trPr>
          <w:trHeight w:val="276"/>
        </w:trPr>
        <w:tc>
          <w:tcPr>
            <w:tcW w:w="817" w:type="dxa"/>
            <w:vMerge w:val="restart"/>
            <w:shd w:val="clear" w:color="auto" w:fill="auto"/>
          </w:tcPr>
          <w:p w:rsidR="004D4C16" w:rsidRPr="00C413E0" w:rsidRDefault="004D4C16" w:rsidP="007175AD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№</w:t>
            </w:r>
          </w:p>
        </w:tc>
        <w:tc>
          <w:tcPr>
            <w:tcW w:w="7229" w:type="dxa"/>
            <w:vMerge w:val="restart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rPr>
                <w:b/>
              </w:rPr>
            </w:pPr>
            <w:r w:rsidRPr="00C413E0">
              <w:rPr>
                <w:b/>
              </w:rPr>
              <w:t>Тема урока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D4C16" w:rsidRPr="00C413E0" w:rsidRDefault="004D4C16" w:rsidP="00231E7A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Количество часов на изучение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Дата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D4C16" w:rsidRPr="00C413E0" w:rsidRDefault="004D4C16" w:rsidP="00231E7A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Причина корректировки</w:t>
            </w:r>
          </w:p>
        </w:tc>
      </w:tr>
      <w:tr w:rsidR="004D4C16" w:rsidRPr="00C413E0" w:rsidTr="00231E7A">
        <w:trPr>
          <w:trHeight w:val="276"/>
        </w:trPr>
        <w:tc>
          <w:tcPr>
            <w:tcW w:w="817" w:type="dxa"/>
            <w:vMerge/>
            <w:shd w:val="clear" w:color="auto" w:fill="auto"/>
          </w:tcPr>
          <w:p w:rsidR="004D4C16" w:rsidRPr="00C413E0" w:rsidRDefault="004D4C16" w:rsidP="007175AD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7229" w:type="dxa"/>
            <w:vMerge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план</w:t>
            </w:r>
          </w:p>
        </w:tc>
        <w:tc>
          <w:tcPr>
            <w:tcW w:w="1559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факт</w:t>
            </w:r>
          </w:p>
        </w:tc>
        <w:tc>
          <w:tcPr>
            <w:tcW w:w="1985" w:type="dxa"/>
            <w:vMerge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</w:p>
        </w:tc>
      </w:tr>
      <w:tr w:rsidR="004D4C16" w:rsidRPr="00C413E0" w:rsidTr="00231E7A">
        <w:trPr>
          <w:trHeight w:val="273"/>
        </w:trPr>
        <w:tc>
          <w:tcPr>
            <w:tcW w:w="817" w:type="dxa"/>
            <w:shd w:val="clear" w:color="auto" w:fill="auto"/>
          </w:tcPr>
          <w:p w:rsidR="004D4C16" w:rsidRPr="009A4D03" w:rsidRDefault="004D4C16" w:rsidP="007175AD">
            <w:pPr>
              <w:ind w:right="-173"/>
              <w:contextualSpacing/>
              <w:jc w:val="center"/>
            </w:pPr>
          </w:p>
        </w:tc>
        <w:tc>
          <w:tcPr>
            <w:tcW w:w="7229" w:type="dxa"/>
            <w:shd w:val="clear" w:color="auto" w:fill="auto"/>
          </w:tcPr>
          <w:p w:rsidR="004D4C16" w:rsidRPr="009A4D03" w:rsidRDefault="004D4C16" w:rsidP="004D4C16">
            <w:pPr>
              <w:ind w:right="-173"/>
              <w:contextualSpacing/>
            </w:pPr>
            <w:bookmarkStart w:id="2" w:name="_Hlk397498278"/>
            <w:r w:rsidRPr="007D04AD">
              <w:rPr>
                <w:b/>
                <w:color w:val="0D0D0D"/>
              </w:rPr>
              <w:t xml:space="preserve">Тема </w:t>
            </w:r>
            <w:r w:rsidRPr="007D04AD">
              <w:rPr>
                <w:b/>
                <w:color w:val="0D0D0D"/>
                <w:lang w:val="en-US"/>
              </w:rPr>
              <w:t>I</w:t>
            </w:r>
            <w:r w:rsidRPr="007D04AD">
              <w:rPr>
                <w:b/>
                <w:color w:val="0D0D0D"/>
              </w:rPr>
              <w:t xml:space="preserve">  полугодия: Музыка и литература</w:t>
            </w:r>
            <w:bookmarkEnd w:id="2"/>
          </w:p>
        </w:tc>
        <w:tc>
          <w:tcPr>
            <w:tcW w:w="1560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rPr>
                <w:b/>
              </w:rPr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</w:p>
        </w:tc>
        <w:tc>
          <w:tcPr>
            <w:tcW w:w="7229" w:type="dxa"/>
            <w:shd w:val="clear" w:color="auto" w:fill="auto"/>
          </w:tcPr>
          <w:p w:rsidR="009876ED" w:rsidRPr="00C413E0" w:rsidRDefault="009876ED" w:rsidP="009876ED">
            <w:pPr>
              <w:ind w:right="-173"/>
              <w:contextualSpacing/>
              <w:rPr>
                <w:b/>
              </w:rPr>
            </w:pPr>
            <w:r w:rsidRPr="007D04AD">
              <w:rPr>
                <w:color w:val="0D0D0D"/>
              </w:rPr>
              <w:t>Что роднит музыку с литературой?</w:t>
            </w:r>
          </w:p>
        </w:tc>
        <w:tc>
          <w:tcPr>
            <w:tcW w:w="1560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</w:t>
            </w:r>
            <w:r>
              <w:t>-4</w:t>
            </w:r>
          </w:p>
        </w:tc>
        <w:tc>
          <w:tcPr>
            <w:tcW w:w="722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  <w:r w:rsidRPr="007D04AD">
              <w:rPr>
                <w:color w:val="0D0D0D"/>
              </w:rPr>
              <w:t>Вокальная музыка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5-6</w:t>
            </w:r>
          </w:p>
        </w:tc>
        <w:tc>
          <w:tcPr>
            <w:tcW w:w="7229" w:type="dxa"/>
            <w:shd w:val="clear" w:color="auto" w:fill="auto"/>
          </w:tcPr>
          <w:p w:rsidR="009876ED" w:rsidRPr="009A4D03" w:rsidRDefault="009876ED" w:rsidP="009876ED">
            <w:pPr>
              <w:ind w:right="-173" w:firstLine="34"/>
              <w:contextualSpacing/>
              <w:jc w:val="both"/>
            </w:pPr>
            <w:r w:rsidRPr="007D04AD">
              <w:rPr>
                <w:color w:val="0D0D0D"/>
              </w:rPr>
              <w:t>Фольклор в музыке русских композиторов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7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Жанры инструментальной и вокальной музыки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8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Вторая жизнь песни. Живительный родник творчества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9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«Всю жизнь мою несу родину в душе…». «Перезвоны»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10-11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Писатели и поэты о музыке и музыкантах. «Гармонии задумчивый поэт». «Ты, Моцарт, Бог, и сам того не знаешь».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12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Первое путешествие в музыкальны</w:t>
            </w:r>
            <w:r>
              <w:rPr>
                <w:color w:val="0D0D0D"/>
              </w:rPr>
              <w:t xml:space="preserve">й театр. Опера. 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13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Второе путешествие в музыкальный театр. Балет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356562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356562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4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Музыка в театре, кино и телевидении.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5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Третье путешествие в музыкальный театр. Мюзикл.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6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Мир композитора (обобщающий урок)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bookmarkStart w:id="3" w:name="_Hlk397498311"/>
            <w:r w:rsidRPr="007D04AD">
              <w:rPr>
                <w:b/>
                <w:color w:val="0D0D0D"/>
              </w:rPr>
              <w:t xml:space="preserve">Тема </w:t>
            </w:r>
            <w:r w:rsidRPr="007D04AD">
              <w:rPr>
                <w:b/>
                <w:color w:val="0D0D0D"/>
                <w:lang w:val="en-US"/>
              </w:rPr>
              <w:t>II</w:t>
            </w:r>
            <w:r w:rsidRPr="007D04AD">
              <w:rPr>
                <w:b/>
                <w:color w:val="0D0D0D"/>
              </w:rPr>
              <w:t xml:space="preserve"> полугодия: Музыка и изобразительное искусство.</w:t>
            </w:r>
            <w:bookmarkEnd w:id="3"/>
          </w:p>
        </w:tc>
        <w:tc>
          <w:tcPr>
            <w:tcW w:w="1560" w:type="dxa"/>
            <w:shd w:val="clear" w:color="auto" w:fill="auto"/>
          </w:tcPr>
          <w:p w:rsidR="009876ED" w:rsidRPr="001B2C12" w:rsidRDefault="009876ED" w:rsidP="009876ED">
            <w:pPr>
              <w:ind w:right="-173"/>
              <w:jc w:val="center"/>
              <w:rPr>
                <w:b/>
                <w:color w:val="0D0D0D"/>
              </w:rPr>
            </w:pPr>
            <w:r w:rsidRPr="001B2C12">
              <w:rPr>
                <w:b/>
                <w:color w:val="0D0D0D"/>
              </w:rPr>
              <w:t>1</w:t>
            </w:r>
            <w:r>
              <w:rPr>
                <w:b/>
                <w:color w:val="0D0D0D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7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Что роднит музыку с изобразительным искусством?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8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 xml:space="preserve"> «</w:t>
            </w:r>
            <w:proofErr w:type="gramStart"/>
            <w:r w:rsidRPr="007D04AD">
              <w:rPr>
                <w:color w:val="0D0D0D"/>
              </w:rPr>
              <w:t>Небесное</w:t>
            </w:r>
            <w:proofErr w:type="gramEnd"/>
            <w:r w:rsidRPr="007D04AD">
              <w:rPr>
                <w:color w:val="0D0D0D"/>
              </w:rPr>
              <w:t xml:space="preserve"> и земное» в звуках и красках. «Три вечные струны: молитва, песнь, любовь…»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9-20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Звать через прошлое к настоящему. «Александр Невский»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21-22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Музыкальная живопись и живописная музыка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23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>
              <w:rPr>
                <w:color w:val="0D0D0D"/>
              </w:rPr>
              <w:t>Колокольные звоны</w:t>
            </w:r>
            <w:r w:rsidRPr="007D04AD">
              <w:rPr>
                <w:color w:val="0D0D0D"/>
              </w:rPr>
              <w:t xml:space="preserve"> в музыке и изобразительном искусстве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24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Портрет в музыке и изобразительном искусстве. «Звуки скрипки так дивно звучали…»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25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Волшебная палочка дирижера. «Дирижеры мира»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</w:t>
            </w:r>
            <w:r>
              <w:t>6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Образы борьбы и победы в искусстве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lastRenderedPageBreak/>
              <w:t>27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Застывшая музыка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F6935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</w:t>
            </w:r>
            <w:r>
              <w:t>8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Полифония в музыке и живописи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  <w:jc w:val="center"/>
            </w:pPr>
            <w:r w:rsidRPr="009A4D03">
              <w:t>2</w:t>
            </w:r>
            <w:r>
              <w:t>9</w:t>
            </w:r>
          </w:p>
        </w:tc>
        <w:tc>
          <w:tcPr>
            <w:tcW w:w="7229" w:type="dxa"/>
            <w:shd w:val="clear" w:color="auto" w:fill="auto"/>
          </w:tcPr>
          <w:p w:rsidR="00891DBD" w:rsidRPr="007D04AD" w:rsidRDefault="00891DB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Музыка на мольберте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891DBD" w:rsidRPr="007D04AD" w:rsidRDefault="00891DB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876ED" w:rsidRDefault="00891DB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  <w:jc w:val="center"/>
            </w:pPr>
            <w:r>
              <w:t>30</w:t>
            </w:r>
          </w:p>
        </w:tc>
        <w:tc>
          <w:tcPr>
            <w:tcW w:w="7229" w:type="dxa"/>
            <w:shd w:val="clear" w:color="auto" w:fill="auto"/>
          </w:tcPr>
          <w:p w:rsidR="00891DBD" w:rsidRPr="007D04AD" w:rsidRDefault="00891DB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Импрессионизм в музыке и живописи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891DBD" w:rsidRPr="007D04AD" w:rsidRDefault="00891DB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876ED" w:rsidRDefault="00891DB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31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>
              <w:rPr>
                <w:color w:val="0D0D0D"/>
              </w:rPr>
              <w:t xml:space="preserve">«О доблести, </w:t>
            </w:r>
            <w:r w:rsidRPr="007D04AD">
              <w:rPr>
                <w:color w:val="0D0D0D"/>
              </w:rPr>
              <w:t>под</w:t>
            </w:r>
            <w:r>
              <w:rPr>
                <w:color w:val="0D0D0D"/>
              </w:rPr>
              <w:t>вигах и</w:t>
            </w:r>
            <w:r w:rsidRPr="007D04AD">
              <w:rPr>
                <w:color w:val="0D0D0D"/>
              </w:rPr>
              <w:t xml:space="preserve"> славе…»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32-33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«В каждой мимолетности вижу я миры…»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34-35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Мир композитора. С веком наравне (обобщающий урок)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</w:tbl>
    <w:p w:rsidR="004D4C16" w:rsidRPr="00437E65" w:rsidRDefault="00211BAF" w:rsidP="004D4C16">
      <w:pPr>
        <w:widowControl w:val="0"/>
        <w:autoSpaceDE w:val="0"/>
        <w:autoSpaceDN w:val="0"/>
        <w:adjustRightInd w:val="0"/>
        <w:ind w:right="-173"/>
        <w:rPr>
          <w:b/>
          <w:bCs/>
          <w:u w:val="single"/>
        </w:rPr>
      </w:pPr>
      <w:r w:rsidRPr="00AA4840">
        <w:rPr>
          <w:b/>
          <w:bCs/>
        </w:rPr>
        <w:t xml:space="preserve">КАЛЕНДАРНО - ТЕМАТИЧЕСКОЕ ПЛАНИРОВАНИЕ   </w:t>
      </w:r>
      <w:r>
        <w:rPr>
          <w:b/>
          <w:bCs/>
        </w:rPr>
        <w:t>ПО ПРЕДМЕТУ "МУЗЫКА" 6</w:t>
      </w:r>
      <w:r w:rsidRPr="00AA4840">
        <w:rPr>
          <w:b/>
          <w:bCs/>
        </w:rPr>
        <w:t xml:space="preserve"> КЛАСС " </w:t>
      </w:r>
      <w:r w:rsidR="004D4C16" w:rsidRPr="00211BAF">
        <w:t>35 часов (1 час в неделю)</w:t>
      </w:r>
    </w:p>
    <w:tbl>
      <w:tblPr>
        <w:tblpPr w:leftFromText="180" w:rightFromText="180" w:vertAnchor="text" w:horzAnchor="margin" w:tblpY="4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229"/>
        <w:gridCol w:w="1560"/>
        <w:gridCol w:w="1559"/>
        <w:gridCol w:w="1559"/>
        <w:gridCol w:w="1985"/>
      </w:tblGrid>
      <w:tr w:rsidR="004D4C16" w:rsidRPr="00C413E0" w:rsidTr="00231E7A">
        <w:trPr>
          <w:trHeight w:val="276"/>
        </w:trPr>
        <w:tc>
          <w:tcPr>
            <w:tcW w:w="817" w:type="dxa"/>
            <w:vMerge w:val="restart"/>
            <w:shd w:val="clear" w:color="auto" w:fill="auto"/>
          </w:tcPr>
          <w:p w:rsidR="004D4C16" w:rsidRPr="00C413E0" w:rsidRDefault="004D4C16" w:rsidP="001F34FA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№</w:t>
            </w:r>
          </w:p>
        </w:tc>
        <w:tc>
          <w:tcPr>
            <w:tcW w:w="7229" w:type="dxa"/>
            <w:vMerge w:val="restart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rPr>
                <w:b/>
              </w:rPr>
            </w:pPr>
            <w:r w:rsidRPr="00C413E0">
              <w:rPr>
                <w:b/>
              </w:rPr>
              <w:t>Тема урока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D4C16" w:rsidRPr="00C413E0" w:rsidRDefault="004D4C16" w:rsidP="00231E7A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Количество часов на изучение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Дата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D4C16" w:rsidRPr="00C413E0" w:rsidRDefault="004D4C16" w:rsidP="00231E7A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Причина корректировки</w:t>
            </w:r>
          </w:p>
        </w:tc>
      </w:tr>
      <w:tr w:rsidR="004D4C16" w:rsidRPr="00C413E0" w:rsidTr="00231E7A">
        <w:trPr>
          <w:trHeight w:val="276"/>
        </w:trPr>
        <w:tc>
          <w:tcPr>
            <w:tcW w:w="817" w:type="dxa"/>
            <w:vMerge/>
            <w:shd w:val="clear" w:color="auto" w:fill="auto"/>
          </w:tcPr>
          <w:p w:rsidR="004D4C16" w:rsidRPr="00C413E0" w:rsidRDefault="004D4C16" w:rsidP="001F34FA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7229" w:type="dxa"/>
            <w:vMerge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план</w:t>
            </w:r>
          </w:p>
        </w:tc>
        <w:tc>
          <w:tcPr>
            <w:tcW w:w="1559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факт</w:t>
            </w:r>
          </w:p>
        </w:tc>
        <w:tc>
          <w:tcPr>
            <w:tcW w:w="1985" w:type="dxa"/>
            <w:vMerge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</w:p>
        </w:tc>
      </w:tr>
      <w:tr w:rsidR="004D4C16" w:rsidRPr="00C413E0" w:rsidTr="00231E7A">
        <w:trPr>
          <w:trHeight w:val="273"/>
        </w:trPr>
        <w:tc>
          <w:tcPr>
            <w:tcW w:w="817" w:type="dxa"/>
            <w:shd w:val="clear" w:color="auto" w:fill="auto"/>
          </w:tcPr>
          <w:p w:rsidR="004D4C16" w:rsidRPr="009A4D03" w:rsidRDefault="004D4C16" w:rsidP="001F34FA">
            <w:pPr>
              <w:ind w:right="-173"/>
              <w:contextualSpacing/>
              <w:jc w:val="center"/>
            </w:pPr>
          </w:p>
        </w:tc>
        <w:tc>
          <w:tcPr>
            <w:tcW w:w="7229" w:type="dxa"/>
            <w:shd w:val="clear" w:color="auto" w:fill="auto"/>
          </w:tcPr>
          <w:p w:rsidR="004D4C16" w:rsidRPr="009A4D03" w:rsidRDefault="004D4C16" w:rsidP="0037756F">
            <w:pPr>
              <w:ind w:right="-173"/>
              <w:contextualSpacing/>
            </w:pPr>
            <w:r w:rsidRPr="007D04AD">
              <w:rPr>
                <w:b/>
                <w:color w:val="0D0D0D"/>
              </w:rPr>
              <w:t>Тема: Мир образов вокальной и инструментальной музыки</w:t>
            </w:r>
          </w:p>
        </w:tc>
        <w:tc>
          <w:tcPr>
            <w:tcW w:w="1560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4D4C16" w:rsidRPr="00C413E0" w:rsidRDefault="004D4C16" w:rsidP="004D4C16">
            <w:pPr>
              <w:ind w:right="-173"/>
              <w:contextualSpacing/>
              <w:rPr>
                <w:b/>
              </w:rPr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Удивительный мир музыкальных образов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</w:t>
            </w:r>
          </w:p>
        </w:tc>
        <w:tc>
          <w:tcPr>
            <w:tcW w:w="7229" w:type="dxa"/>
            <w:shd w:val="clear" w:color="auto" w:fill="auto"/>
          </w:tcPr>
          <w:p w:rsidR="009876E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 xml:space="preserve">Образы романсов и песен русских композиторов. </w:t>
            </w:r>
          </w:p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Старинный русский романс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3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Два музыкальных посвящения. Песня-романс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4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Портрет в музыке и живописи. Картинная галерея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5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«Уноси мое сердце в звенящую даль…»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6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Музыкальный образ и мастерство исполнителя. Ф.Шаляпин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7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Обряды и обычаи в фольклоре и в творчестве композиторов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8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Образы песен зарубежных композиторов. Искусство прекрасного пения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9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Мир старинной песни. Баллада «Лесной царь»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10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Народное искусство Древней Руси. Образы русской  народной и духовной музыки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11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Русская духовная музыка. Духовный концерт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12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 xml:space="preserve">В.Г. </w:t>
            </w:r>
            <w:proofErr w:type="spellStart"/>
            <w:r w:rsidRPr="007D04AD">
              <w:rPr>
                <w:color w:val="0D0D0D"/>
              </w:rPr>
              <w:t>Кикта</w:t>
            </w:r>
            <w:proofErr w:type="spellEnd"/>
            <w:r w:rsidRPr="007D04AD">
              <w:rPr>
                <w:color w:val="0D0D0D"/>
              </w:rPr>
              <w:t>. «Фрески Софии Киевской»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356562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356562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13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Симфония «Перезвоны» В. Гаврилина. Молитва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356562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356562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4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«</w:t>
            </w:r>
            <w:proofErr w:type="gramStart"/>
            <w:r w:rsidRPr="007D04AD">
              <w:rPr>
                <w:color w:val="0D0D0D"/>
              </w:rPr>
              <w:t>Небесное</w:t>
            </w:r>
            <w:proofErr w:type="gramEnd"/>
            <w:r w:rsidRPr="007D04AD">
              <w:rPr>
                <w:color w:val="0D0D0D"/>
              </w:rPr>
              <w:t xml:space="preserve"> и земное» в музыке И.С. Баха. Полифония. Фуга. Хорал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5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 xml:space="preserve"> Образы скорби и печали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6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 xml:space="preserve"> «Фортуна правит миром…» «Кармина Бурана»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7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 xml:space="preserve"> Авторская песня: прошлое и настоящее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</w:t>
            </w:r>
            <w:r>
              <w:t>8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Джаз – искусство ХХ век</w:t>
            </w:r>
            <w:proofErr w:type="gramStart"/>
            <w:r w:rsidRPr="007D04AD">
              <w:rPr>
                <w:color w:val="0D0D0D"/>
              </w:rPr>
              <w:t>а(</w:t>
            </w:r>
            <w:proofErr w:type="gramEnd"/>
            <w:r w:rsidRPr="007D04AD">
              <w:rPr>
                <w:color w:val="0D0D0D"/>
              </w:rPr>
              <w:t>обобщающий урок)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b/>
                <w:color w:val="0D0D0D"/>
              </w:rPr>
            </w:pPr>
            <w:r w:rsidRPr="007D04AD">
              <w:rPr>
                <w:b/>
                <w:color w:val="0D0D0D"/>
              </w:rPr>
              <w:t>Тема: Мир образов камерной и симфонической музыки</w:t>
            </w:r>
          </w:p>
        </w:tc>
        <w:tc>
          <w:tcPr>
            <w:tcW w:w="1560" w:type="dxa"/>
            <w:shd w:val="clear" w:color="auto" w:fill="auto"/>
          </w:tcPr>
          <w:p w:rsidR="009876ED" w:rsidRPr="001B2C12" w:rsidRDefault="009876ED" w:rsidP="009876ED">
            <w:pPr>
              <w:ind w:right="-173"/>
              <w:jc w:val="center"/>
              <w:rPr>
                <w:b/>
                <w:color w:val="0D0D0D"/>
              </w:rPr>
            </w:pPr>
            <w:r w:rsidRPr="001B2C12">
              <w:rPr>
                <w:b/>
                <w:color w:val="0D0D0D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19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Вечные темы искусства и жизни. Образы камерной музыки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20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Могучее царство Ф. Шопена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21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Ночной пейзаж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BA2558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</w:t>
            </w:r>
            <w:r>
              <w:t>2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Инструментальный концерт. «Итальянский концерт» И.С. Баха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</w:t>
            </w:r>
            <w:r>
              <w:t>3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Космический пейзаж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</w:t>
            </w:r>
            <w:r>
              <w:t>4-26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Образы симфонической музыки. Музыкальные иллюстрации Г.В. Свиридова к повести А.С. Пушкина «Метель»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3</w:t>
            </w:r>
          </w:p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</w:t>
            </w:r>
            <w:r>
              <w:t>7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Симфоническое развитие музыкальных образов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</w:t>
            </w:r>
            <w:r>
              <w:t>8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 xml:space="preserve"> Программная увертюра Л. Ванн Бетховена «Эгмонт»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 w:rsidRPr="009A4D03">
              <w:t>2</w:t>
            </w:r>
            <w:r>
              <w:t>9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Увертюра-фантазия П.И. Чайковского «Ромео и Джульетта»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  <w:jc w:val="center"/>
            </w:pPr>
            <w:r>
              <w:t>30-32</w:t>
            </w:r>
          </w:p>
        </w:tc>
        <w:tc>
          <w:tcPr>
            <w:tcW w:w="7229" w:type="dxa"/>
            <w:shd w:val="clear" w:color="auto" w:fill="auto"/>
          </w:tcPr>
          <w:p w:rsidR="009876ED" w:rsidRPr="007D04AD" w:rsidRDefault="009876E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Мир музыкального театра. Балет. Мюзикл. Рок-опера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  <w:jc w:val="center"/>
            </w:pPr>
            <w:r>
              <w:t>33-34</w:t>
            </w:r>
          </w:p>
        </w:tc>
        <w:tc>
          <w:tcPr>
            <w:tcW w:w="7229" w:type="dxa"/>
            <w:shd w:val="clear" w:color="auto" w:fill="auto"/>
          </w:tcPr>
          <w:p w:rsidR="00891DBD" w:rsidRPr="007D04AD" w:rsidRDefault="00891DB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 xml:space="preserve"> Образы киномузыки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891DBD" w:rsidRPr="007D04AD" w:rsidRDefault="00891DB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  <w:jc w:val="center"/>
            </w:pPr>
            <w:r>
              <w:t>35</w:t>
            </w:r>
          </w:p>
        </w:tc>
        <w:tc>
          <w:tcPr>
            <w:tcW w:w="7229" w:type="dxa"/>
            <w:shd w:val="clear" w:color="auto" w:fill="auto"/>
          </w:tcPr>
          <w:p w:rsidR="00891DBD" w:rsidRPr="007D04AD" w:rsidRDefault="00891DBD" w:rsidP="009876ED">
            <w:pPr>
              <w:ind w:right="-173"/>
              <w:rPr>
                <w:color w:val="0D0D0D"/>
              </w:rPr>
            </w:pPr>
            <w:r w:rsidRPr="007D04AD">
              <w:rPr>
                <w:color w:val="0D0D0D"/>
              </w:rPr>
              <w:t>Мир образов вокальной и инструментальной музыки (обобщающий урок)</w:t>
            </w:r>
            <w:r>
              <w:rPr>
                <w:color w:val="0D0D0D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891DBD" w:rsidRPr="007D04AD" w:rsidRDefault="00891DB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</w:tr>
    </w:tbl>
    <w:p w:rsidR="00552B45" w:rsidRPr="00437E65" w:rsidRDefault="00211BAF" w:rsidP="00552B45">
      <w:pPr>
        <w:widowControl w:val="0"/>
        <w:autoSpaceDE w:val="0"/>
        <w:autoSpaceDN w:val="0"/>
        <w:adjustRightInd w:val="0"/>
        <w:ind w:right="-173"/>
        <w:rPr>
          <w:b/>
          <w:bCs/>
          <w:u w:val="single"/>
        </w:rPr>
      </w:pPr>
      <w:r w:rsidRPr="00AA4840">
        <w:rPr>
          <w:b/>
          <w:bCs/>
        </w:rPr>
        <w:t xml:space="preserve">КАЛЕНДАРНО - ТЕМАТИЧЕСКОЕ ПЛАНИРОВАНИЕ   </w:t>
      </w:r>
      <w:r>
        <w:rPr>
          <w:b/>
          <w:bCs/>
        </w:rPr>
        <w:t>ПО ПРЕДМЕТУ "МУЗЫКА" 7</w:t>
      </w:r>
      <w:r w:rsidRPr="00AA4840">
        <w:rPr>
          <w:b/>
          <w:bCs/>
        </w:rPr>
        <w:t xml:space="preserve"> КЛАСС </w:t>
      </w:r>
      <w:r w:rsidRPr="00211BAF">
        <w:rPr>
          <w:b/>
          <w:bCs/>
        </w:rPr>
        <w:t xml:space="preserve">" </w:t>
      </w:r>
      <w:r w:rsidR="00552B45" w:rsidRPr="00211BAF">
        <w:t>35 часов (1 час в неделю)</w:t>
      </w:r>
    </w:p>
    <w:tbl>
      <w:tblPr>
        <w:tblpPr w:leftFromText="180" w:rightFromText="180" w:vertAnchor="text" w:horzAnchor="margin" w:tblpY="4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229"/>
        <w:gridCol w:w="1560"/>
        <w:gridCol w:w="1559"/>
        <w:gridCol w:w="1559"/>
        <w:gridCol w:w="1985"/>
      </w:tblGrid>
      <w:tr w:rsidR="00552B45" w:rsidRPr="00C413E0" w:rsidTr="00231E7A">
        <w:trPr>
          <w:trHeight w:val="276"/>
        </w:trPr>
        <w:tc>
          <w:tcPr>
            <w:tcW w:w="817" w:type="dxa"/>
            <w:vMerge w:val="restart"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№</w:t>
            </w:r>
          </w:p>
        </w:tc>
        <w:tc>
          <w:tcPr>
            <w:tcW w:w="7229" w:type="dxa"/>
            <w:vMerge w:val="restart"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rPr>
                <w:b/>
              </w:rPr>
            </w:pPr>
            <w:r w:rsidRPr="00C413E0">
              <w:rPr>
                <w:b/>
              </w:rPr>
              <w:t>Тема урока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52B45" w:rsidRPr="00C413E0" w:rsidRDefault="00552B45" w:rsidP="00231E7A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Количество часов на изучение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Дата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52B45" w:rsidRPr="00C413E0" w:rsidRDefault="00552B45" w:rsidP="00231E7A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Причина корректировки</w:t>
            </w:r>
          </w:p>
        </w:tc>
      </w:tr>
      <w:tr w:rsidR="00552B45" w:rsidRPr="00C413E0" w:rsidTr="00231E7A">
        <w:trPr>
          <w:trHeight w:val="276"/>
        </w:trPr>
        <w:tc>
          <w:tcPr>
            <w:tcW w:w="817" w:type="dxa"/>
            <w:vMerge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7229" w:type="dxa"/>
            <w:vMerge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план</w:t>
            </w:r>
          </w:p>
        </w:tc>
        <w:tc>
          <w:tcPr>
            <w:tcW w:w="1559" w:type="dxa"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факт</w:t>
            </w:r>
          </w:p>
        </w:tc>
        <w:tc>
          <w:tcPr>
            <w:tcW w:w="1985" w:type="dxa"/>
            <w:vMerge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jc w:val="center"/>
              <w:rPr>
                <w:b/>
              </w:rPr>
            </w:pPr>
          </w:p>
        </w:tc>
      </w:tr>
      <w:tr w:rsidR="00552B45" w:rsidRPr="00C413E0" w:rsidTr="00231E7A">
        <w:trPr>
          <w:trHeight w:val="273"/>
        </w:trPr>
        <w:tc>
          <w:tcPr>
            <w:tcW w:w="817" w:type="dxa"/>
            <w:shd w:val="clear" w:color="auto" w:fill="auto"/>
          </w:tcPr>
          <w:p w:rsidR="00552B45" w:rsidRPr="009A4D03" w:rsidRDefault="00552B45" w:rsidP="003168A6">
            <w:pPr>
              <w:ind w:right="-173"/>
              <w:contextualSpacing/>
              <w:jc w:val="center"/>
            </w:pPr>
          </w:p>
        </w:tc>
        <w:tc>
          <w:tcPr>
            <w:tcW w:w="7229" w:type="dxa"/>
            <w:shd w:val="clear" w:color="auto" w:fill="auto"/>
          </w:tcPr>
          <w:p w:rsidR="00552B45" w:rsidRPr="009A4D03" w:rsidRDefault="00552B45" w:rsidP="0037756F">
            <w:pPr>
              <w:ind w:right="-173"/>
              <w:contextualSpacing/>
            </w:pPr>
            <w:r w:rsidRPr="007D04AD">
              <w:rPr>
                <w:b/>
                <w:color w:val="0D0D0D"/>
              </w:rPr>
              <w:t xml:space="preserve">Тема: </w:t>
            </w:r>
            <w:r w:rsidR="00B03500" w:rsidRPr="00AE44CA">
              <w:rPr>
                <w:b/>
                <w:color w:val="0D0D0D"/>
                <w:sz w:val="22"/>
                <w:szCs w:val="22"/>
              </w:rPr>
              <w:t xml:space="preserve"> Особенности музыкальной драматургии сценической музыки</w:t>
            </w:r>
          </w:p>
        </w:tc>
        <w:tc>
          <w:tcPr>
            <w:tcW w:w="1560" w:type="dxa"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52B45" w:rsidRPr="00C413E0" w:rsidRDefault="00552B45" w:rsidP="003168A6">
            <w:pPr>
              <w:ind w:right="-173"/>
              <w:contextualSpacing/>
              <w:rPr>
                <w:b/>
              </w:rPr>
            </w:pPr>
          </w:p>
        </w:tc>
      </w:tr>
      <w:tr w:rsidR="009876ED" w:rsidRPr="00C413E0" w:rsidTr="00231E7A">
        <w:trPr>
          <w:trHeight w:val="31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1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Классика и современность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2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 xml:space="preserve">В музыкальном театре. Опера. 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3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Опера  M.И. Глинки «Иван Сусанин»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4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Опера А. П. Бо</w:t>
            </w:r>
            <w:r w:rsidRPr="00EA7D74">
              <w:softHyphen/>
              <w:t>родина «Князь Игорь»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5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Музыкальные образы оперы А. П. Бо</w:t>
            </w:r>
            <w:r w:rsidRPr="00EA7D74">
              <w:softHyphen/>
              <w:t>родина «Князь Игорь».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6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В музыкальном театре. Балет.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7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Балет Тищенко «Ярославна».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8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Героическая тема в русской музыке.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9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В музыкальном театре. «Мой народ - амери</w:t>
            </w:r>
            <w:r w:rsidRPr="00EA7D74">
              <w:softHyphen/>
              <w:t xml:space="preserve">канцы». 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10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 xml:space="preserve">«Порги и </w:t>
            </w:r>
            <w:proofErr w:type="spellStart"/>
            <w:r w:rsidRPr="00EA7D74">
              <w:t>Бесс</w:t>
            </w:r>
            <w:proofErr w:type="spellEnd"/>
            <w:r w:rsidRPr="00EA7D74">
              <w:t>» Первая американская национальная опера.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11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 xml:space="preserve"> Опера Ж. Бизе «Кармен».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12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Балет Р. К. Щед</w:t>
            </w:r>
            <w:r w:rsidRPr="00EA7D74">
              <w:softHyphen/>
              <w:t>рина «Кармен-сюита».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356562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356562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13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Сюжеты и обра</w:t>
            </w:r>
            <w:r w:rsidRPr="00EA7D74">
              <w:softHyphen/>
              <w:t>зы духовной музыки.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lastRenderedPageBreak/>
              <w:t>14-15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 xml:space="preserve">Рок-опера </w:t>
            </w:r>
            <w:proofErr w:type="spellStart"/>
            <w:r w:rsidRPr="00EA7D74">
              <w:t>Уэббера</w:t>
            </w:r>
            <w:proofErr w:type="spellEnd"/>
            <w:r w:rsidRPr="00EA7D74">
              <w:t xml:space="preserve"> «Иисус Христос-суперзвезда».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16-17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 xml:space="preserve">Музыка  к драматическому спектаклю </w:t>
            </w:r>
            <w:proofErr w:type="spellStart"/>
            <w:r w:rsidRPr="00EA7D74">
              <w:t>Кабалевского</w:t>
            </w:r>
            <w:proofErr w:type="spellEnd"/>
            <w:r w:rsidRPr="00EA7D74">
              <w:t xml:space="preserve"> «Ромео и Джульетта».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18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«Гоголь-сюи</w:t>
            </w:r>
            <w:r w:rsidRPr="00EA7D74">
              <w:softHyphen/>
              <w:t xml:space="preserve">та» из музыки А. Г. </w:t>
            </w:r>
            <w:proofErr w:type="spellStart"/>
            <w:r w:rsidRPr="00EA7D74">
              <w:t>Шнитке</w:t>
            </w:r>
            <w:proofErr w:type="spellEnd"/>
            <w:r w:rsidRPr="00EA7D74">
              <w:t xml:space="preserve"> к спектаклю «Ре</w:t>
            </w:r>
            <w:r w:rsidRPr="00EA7D74">
              <w:softHyphen/>
              <w:t>визская сказка».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</w:p>
        </w:tc>
        <w:tc>
          <w:tcPr>
            <w:tcW w:w="7229" w:type="dxa"/>
            <w:shd w:val="clear" w:color="auto" w:fill="auto"/>
          </w:tcPr>
          <w:p w:rsidR="009876ED" w:rsidRPr="00EA7D74" w:rsidRDefault="009876ED" w:rsidP="009876ED">
            <w:pPr>
              <w:ind w:right="-173"/>
              <w:rPr>
                <w:b/>
                <w:color w:val="0D0D0D"/>
              </w:rPr>
            </w:pPr>
            <w:r w:rsidRPr="00EA7D74">
              <w:rPr>
                <w:b/>
                <w:color w:val="0D0D0D"/>
              </w:rPr>
              <w:t>Тема:  Особенности драматургии камерной и симфонической музыки</w:t>
            </w:r>
          </w:p>
        </w:tc>
        <w:tc>
          <w:tcPr>
            <w:tcW w:w="1560" w:type="dxa"/>
            <w:shd w:val="clear" w:color="auto" w:fill="auto"/>
          </w:tcPr>
          <w:p w:rsidR="009876ED" w:rsidRPr="001B2C12" w:rsidRDefault="009876ED" w:rsidP="009876ED">
            <w:pPr>
              <w:ind w:right="-173"/>
              <w:jc w:val="center"/>
              <w:rPr>
                <w:b/>
                <w:color w:val="0D0D0D"/>
              </w:rPr>
            </w:pPr>
            <w:r w:rsidRPr="001B2C12">
              <w:rPr>
                <w:b/>
                <w:color w:val="0D0D0D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19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pPr>
              <w:shd w:val="clear" w:color="auto" w:fill="FFFFFF"/>
              <w:rPr>
                <w:spacing w:val="-6"/>
              </w:rPr>
            </w:pPr>
            <w:r w:rsidRPr="00EA7D74">
              <w:rPr>
                <w:spacing w:val="-3"/>
              </w:rPr>
              <w:t xml:space="preserve">Музыкальная </w:t>
            </w:r>
            <w:r w:rsidRPr="00EA7D74">
              <w:t xml:space="preserve">драматургия - </w:t>
            </w:r>
            <w:r w:rsidRPr="00EA7D74">
              <w:rPr>
                <w:spacing w:val="-6"/>
              </w:rPr>
              <w:t>развитие музыки.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20</w:t>
            </w:r>
            <w:r>
              <w:t>-21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pPr>
              <w:shd w:val="clear" w:color="auto" w:fill="FFFFFF"/>
              <w:rPr>
                <w:spacing w:val="-3"/>
              </w:rPr>
            </w:pPr>
            <w:r w:rsidRPr="00EA7D74">
              <w:rPr>
                <w:spacing w:val="-3"/>
              </w:rPr>
              <w:t>Два направления музыкальной культуры: светская и духовная музыка.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>
              <w:t>22</w:t>
            </w:r>
          </w:p>
        </w:tc>
        <w:tc>
          <w:tcPr>
            <w:tcW w:w="7229" w:type="dxa"/>
            <w:shd w:val="clear" w:color="auto" w:fill="auto"/>
          </w:tcPr>
          <w:p w:rsidR="009876ED" w:rsidRPr="00EA7D74" w:rsidRDefault="009876ED" w:rsidP="009876ED">
            <w:pPr>
              <w:ind w:right="-173"/>
              <w:rPr>
                <w:color w:val="0D0D0D"/>
              </w:rPr>
            </w:pPr>
            <w:r w:rsidRPr="00EA7D74">
              <w:rPr>
                <w:spacing w:val="-3"/>
              </w:rPr>
              <w:t>Камерная и инструментальная музыка: этюд.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E6105E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>
              <w:t>23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pPr>
              <w:shd w:val="clear" w:color="auto" w:fill="FFFFFF"/>
              <w:rPr>
                <w:spacing w:val="-3"/>
              </w:rPr>
            </w:pPr>
            <w:r w:rsidRPr="00EA7D74">
              <w:rPr>
                <w:spacing w:val="-3"/>
              </w:rPr>
              <w:t>Транскрипция. Ф.Лист.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>
              <w:t>24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pPr>
              <w:shd w:val="clear" w:color="auto" w:fill="FFFFFF"/>
            </w:pPr>
            <w:r w:rsidRPr="00EA7D74">
              <w:t>Циклические формы инстру</w:t>
            </w:r>
            <w:r w:rsidRPr="00EA7D74">
              <w:rPr>
                <w:spacing w:val="-2"/>
              </w:rPr>
              <w:t>ментальной му</w:t>
            </w:r>
            <w:r w:rsidRPr="00EA7D74">
              <w:rPr>
                <w:spacing w:val="-2"/>
              </w:rPr>
              <w:softHyphen/>
            </w:r>
            <w:r w:rsidRPr="00EA7D74">
              <w:t>зыки.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>
              <w:t>25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pPr>
              <w:shd w:val="clear" w:color="auto" w:fill="FFFFFF"/>
            </w:pPr>
            <w:r w:rsidRPr="00EA7D74">
              <w:t>Соната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>
              <w:t>26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Симфоническая музыка.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EA7D74" w:rsidRDefault="00891DBD" w:rsidP="009876ED">
            <w:pPr>
              <w:ind w:right="-173"/>
              <w:contextualSpacing/>
              <w:jc w:val="center"/>
            </w:pPr>
            <w:r w:rsidRPr="00EA7D74">
              <w:t>27</w:t>
            </w:r>
          </w:p>
        </w:tc>
        <w:tc>
          <w:tcPr>
            <w:tcW w:w="7229" w:type="dxa"/>
            <w:shd w:val="clear" w:color="auto" w:fill="auto"/>
          </w:tcPr>
          <w:p w:rsidR="00891DBD" w:rsidRPr="00056EC6" w:rsidRDefault="00891DBD" w:rsidP="009876ED">
            <w:r w:rsidRPr="00EA7D74">
              <w:t>Мир музыкальных образов симфонической музыки.</w:t>
            </w:r>
          </w:p>
        </w:tc>
        <w:tc>
          <w:tcPr>
            <w:tcW w:w="1560" w:type="dxa"/>
            <w:shd w:val="clear" w:color="auto" w:fill="auto"/>
          </w:tcPr>
          <w:p w:rsidR="00891DBD" w:rsidRPr="007D04AD" w:rsidRDefault="00891DB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876ED" w:rsidRDefault="00891DB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EA7D74" w:rsidRDefault="00891DBD" w:rsidP="009876ED">
            <w:pPr>
              <w:ind w:right="-173"/>
              <w:contextualSpacing/>
              <w:jc w:val="center"/>
            </w:pPr>
            <w:r w:rsidRPr="00EA7D74">
              <w:t>28</w:t>
            </w:r>
          </w:p>
        </w:tc>
        <w:tc>
          <w:tcPr>
            <w:tcW w:w="7229" w:type="dxa"/>
            <w:shd w:val="clear" w:color="auto" w:fill="auto"/>
          </w:tcPr>
          <w:p w:rsidR="00891DBD" w:rsidRPr="00056EC6" w:rsidRDefault="00891DBD" w:rsidP="009876ED">
            <w:r w:rsidRPr="00EA7D74">
              <w:t>Симфония в творчестве русских композиторов.</w:t>
            </w:r>
          </w:p>
        </w:tc>
        <w:tc>
          <w:tcPr>
            <w:tcW w:w="1560" w:type="dxa"/>
            <w:shd w:val="clear" w:color="auto" w:fill="auto"/>
          </w:tcPr>
          <w:p w:rsidR="00891DBD" w:rsidRPr="007D04AD" w:rsidRDefault="00891DB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876ED" w:rsidRDefault="00891DB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29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Симфония в творчестве зарубежных композиторов.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30</w:t>
            </w:r>
          </w:p>
        </w:tc>
        <w:tc>
          <w:tcPr>
            <w:tcW w:w="7229" w:type="dxa"/>
            <w:shd w:val="clear" w:color="auto" w:fill="auto"/>
          </w:tcPr>
          <w:p w:rsidR="009876ED" w:rsidRPr="00056EC6" w:rsidRDefault="009876ED" w:rsidP="009876ED">
            <w:r w:rsidRPr="00EA7D74">
              <w:t>Симфоническая картин</w:t>
            </w:r>
            <w:proofErr w:type="gramStart"/>
            <w:r w:rsidRPr="00EA7D74">
              <w:t>а«</w:t>
            </w:r>
            <w:proofErr w:type="gramEnd"/>
            <w:r w:rsidRPr="00EA7D74">
              <w:t>Празд</w:t>
            </w:r>
            <w:r w:rsidRPr="00EA7D74">
              <w:softHyphen/>
              <w:t>нества»  К. Дебюсси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9876ED" w:rsidRPr="007D04AD" w:rsidRDefault="009876E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876ED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EA7D74" w:rsidRDefault="00891DBD" w:rsidP="009876ED">
            <w:pPr>
              <w:ind w:right="-173"/>
              <w:contextualSpacing/>
              <w:jc w:val="center"/>
            </w:pPr>
            <w:r w:rsidRPr="00EA7D74">
              <w:t>31</w:t>
            </w:r>
          </w:p>
        </w:tc>
        <w:tc>
          <w:tcPr>
            <w:tcW w:w="7229" w:type="dxa"/>
            <w:shd w:val="clear" w:color="auto" w:fill="auto"/>
          </w:tcPr>
          <w:p w:rsidR="00891DBD" w:rsidRPr="00056EC6" w:rsidRDefault="00891DBD" w:rsidP="009876ED">
            <w:r w:rsidRPr="00EA7D74">
              <w:t>Инструменталь</w:t>
            </w:r>
            <w:r w:rsidRPr="00EA7D74">
              <w:softHyphen/>
              <w:t>ный концерт.</w:t>
            </w:r>
          </w:p>
        </w:tc>
        <w:tc>
          <w:tcPr>
            <w:tcW w:w="1560" w:type="dxa"/>
            <w:shd w:val="clear" w:color="auto" w:fill="auto"/>
          </w:tcPr>
          <w:p w:rsidR="00891DBD" w:rsidRPr="007D04AD" w:rsidRDefault="00891DBD" w:rsidP="009876ED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876ED" w:rsidRDefault="00891DB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EA7D74" w:rsidRDefault="00891DBD" w:rsidP="009876ED">
            <w:pPr>
              <w:ind w:right="-173"/>
              <w:contextualSpacing/>
              <w:jc w:val="center"/>
            </w:pPr>
            <w:r w:rsidRPr="00EA7D74">
              <w:t>32</w:t>
            </w:r>
          </w:p>
        </w:tc>
        <w:tc>
          <w:tcPr>
            <w:tcW w:w="7229" w:type="dxa"/>
            <w:shd w:val="clear" w:color="auto" w:fill="auto"/>
          </w:tcPr>
          <w:p w:rsidR="00891DBD" w:rsidRPr="00EA7D74" w:rsidRDefault="00891DBD" w:rsidP="009876ED">
            <w:r w:rsidRPr="00EA7D74">
              <w:t>Дж. Гершвин «Рапсодия в стиле блюз».</w:t>
            </w:r>
          </w:p>
        </w:tc>
        <w:tc>
          <w:tcPr>
            <w:tcW w:w="1560" w:type="dxa"/>
            <w:shd w:val="clear" w:color="auto" w:fill="auto"/>
          </w:tcPr>
          <w:p w:rsidR="00891DBD" w:rsidRPr="007D04AD" w:rsidRDefault="00891DB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876ED" w:rsidRDefault="00891DB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</w:tr>
      <w:tr w:rsidR="009876ED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876ED" w:rsidRPr="00EA7D74" w:rsidRDefault="009876ED" w:rsidP="009876ED">
            <w:pPr>
              <w:ind w:right="-173"/>
              <w:contextualSpacing/>
              <w:jc w:val="center"/>
            </w:pPr>
            <w:r w:rsidRPr="00EA7D74">
              <w:t>33</w:t>
            </w:r>
          </w:p>
        </w:tc>
        <w:tc>
          <w:tcPr>
            <w:tcW w:w="7229" w:type="dxa"/>
            <w:shd w:val="clear" w:color="auto" w:fill="auto"/>
          </w:tcPr>
          <w:p w:rsidR="009876ED" w:rsidRPr="00EA7D74" w:rsidRDefault="009876ED" w:rsidP="009876ED">
            <w:r w:rsidRPr="00EA7D74">
              <w:t>Музыка народов мира.</w:t>
            </w:r>
          </w:p>
        </w:tc>
        <w:tc>
          <w:tcPr>
            <w:tcW w:w="1560" w:type="dxa"/>
            <w:shd w:val="clear" w:color="auto" w:fill="auto"/>
          </w:tcPr>
          <w:p w:rsidR="009876ED" w:rsidRDefault="009876E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9876ED" w:rsidRPr="009A4D03" w:rsidRDefault="009876ED" w:rsidP="009876ED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EA7D74" w:rsidRDefault="00891DBD" w:rsidP="009876ED">
            <w:pPr>
              <w:ind w:right="-173"/>
              <w:contextualSpacing/>
              <w:jc w:val="center"/>
            </w:pPr>
            <w:r w:rsidRPr="00EA7D74">
              <w:t>34</w:t>
            </w:r>
          </w:p>
        </w:tc>
        <w:tc>
          <w:tcPr>
            <w:tcW w:w="7229" w:type="dxa"/>
            <w:shd w:val="clear" w:color="auto" w:fill="auto"/>
          </w:tcPr>
          <w:p w:rsidR="00891DBD" w:rsidRPr="00056EC6" w:rsidRDefault="00891DBD" w:rsidP="009876ED">
            <w:pPr>
              <w:shd w:val="clear" w:color="auto" w:fill="FFFFFF"/>
              <w:rPr>
                <w:color w:val="0D0D0D"/>
              </w:rPr>
            </w:pPr>
            <w:r w:rsidRPr="00EA7D74">
              <w:rPr>
                <w:color w:val="0D0D0D"/>
              </w:rPr>
              <w:t>Популярные хиты из мюзиклов и рок - опер.</w:t>
            </w:r>
          </w:p>
        </w:tc>
        <w:tc>
          <w:tcPr>
            <w:tcW w:w="1560" w:type="dxa"/>
            <w:shd w:val="clear" w:color="auto" w:fill="auto"/>
          </w:tcPr>
          <w:p w:rsidR="00891DBD" w:rsidRDefault="00891DB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EA7D74" w:rsidRDefault="00891DBD" w:rsidP="009876ED">
            <w:pPr>
              <w:ind w:right="-173"/>
              <w:contextualSpacing/>
              <w:jc w:val="center"/>
            </w:pPr>
            <w:r w:rsidRPr="00EA7D74">
              <w:t>35</w:t>
            </w:r>
          </w:p>
        </w:tc>
        <w:tc>
          <w:tcPr>
            <w:tcW w:w="7229" w:type="dxa"/>
            <w:shd w:val="clear" w:color="auto" w:fill="auto"/>
          </w:tcPr>
          <w:p w:rsidR="00891DBD" w:rsidRPr="00EA7D74" w:rsidRDefault="00891DBD" w:rsidP="009876ED">
            <w:pPr>
              <w:shd w:val="clear" w:color="auto" w:fill="FFFFFF"/>
              <w:rPr>
                <w:color w:val="0D0D0D"/>
              </w:rPr>
            </w:pPr>
            <w:r w:rsidRPr="00EA7D74">
              <w:rPr>
                <w:color w:val="0D0D0D"/>
              </w:rPr>
              <w:t>Пусть музыка звучит!</w:t>
            </w:r>
          </w:p>
        </w:tc>
        <w:tc>
          <w:tcPr>
            <w:tcW w:w="1560" w:type="dxa"/>
            <w:shd w:val="clear" w:color="auto" w:fill="auto"/>
          </w:tcPr>
          <w:p w:rsidR="00891DBD" w:rsidRDefault="00891DBD" w:rsidP="009876ED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9876ED">
            <w:pPr>
              <w:ind w:right="-173"/>
              <w:contextualSpacing/>
            </w:pPr>
          </w:p>
        </w:tc>
      </w:tr>
    </w:tbl>
    <w:p w:rsidR="0019106F" w:rsidRPr="00437E65" w:rsidRDefault="00211BAF" w:rsidP="0019106F">
      <w:pPr>
        <w:widowControl w:val="0"/>
        <w:autoSpaceDE w:val="0"/>
        <w:autoSpaceDN w:val="0"/>
        <w:adjustRightInd w:val="0"/>
        <w:ind w:right="-173"/>
        <w:rPr>
          <w:b/>
          <w:bCs/>
          <w:u w:val="single"/>
        </w:rPr>
      </w:pPr>
      <w:r w:rsidRPr="00AA4840">
        <w:rPr>
          <w:b/>
          <w:bCs/>
        </w:rPr>
        <w:t xml:space="preserve">КАЛЕНДАРНО - ТЕМАТИЧЕСКОЕ ПЛАНИРОВАНИЕ   ПО ПРЕДМЕТУ "МУЗЫКА" </w:t>
      </w:r>
      <w:r>
        <w:rPr>
          <w:b/>
          <w:bCs/>
        </w:rPr>
        <w:t>8</w:t>
      </w:r>
      <w:r w:rsidRPr="00AA4840">
        <w:rPr>
          <w:b/>
          <w:bCs/>
        </w:rPr>
        <w:t xml:space="preserve"> КЛАСС " </w:t>
      </w:r>
      <w:r w:rsidR="0019106F" w:rsidRPr="00211BAF">
        <w:t>35 часов (1 час в неделю)</w:t>
      </w:r>
    </w:p>
    <w:tbl>
      <w:tblPr>
        <w:tblpPr w:leftFromText="180" w:rightFromText="180" w:vertAnchor="text" w:horzAnchor="margin" w:tblpY="4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229"/>
        <w:gridCol w:w="1560"/>
        <w:gridCol w:w="1559"/>
        <w:gridCol w:w="1559"/>
        <w:gridCol w:w="1985"/>
      </w:tblGrid>
      <w:tr w:rsidR="0019106F" w:rsidRPr="00C413E0" w:rsidTr="00231E7A">
        <w:trPr>
          <w:trHeight w:val="276"/>
        </w:trPr>
        <w:tc>
          <w:tcPr>
            <w:tcW w:w="817" w:type="dxa"/>
            <w:vMerge w:val="restart"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№</w:t>
            </w:r>
          </w:p>
        </w:tc>
        <w:tc>
          <w:tcPr>
            <w:tcW w:w="7229" w:type="dxa"/>
            <w:vMerge w:val="restart"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rPr>
                <w:b/>
              </w:rPr>
            </w:pPr>
            <w:r w:rsidRPr="00C413E0">
              <w:rPr>
                <w:b/>
              </w:rPr>
              <w:t>Тема урока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9106F" w:rsidRPr="00C413E0" w:rsidRDefault="0019106F" w:rsidP="00231E7A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Количество часов на изучение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Дата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9106F" w:rsidRPr="00C413E0" w:rsidRDefault="0019106F" w:rsidP="00231E7A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Причина корректировки</w:t>
            </w:r>
          </w:p>
        </w:tc>
      </w:tr>
      <w:tr w:rsidR="0019106F" w:rsidRPr="00C413E0" w:rsidTr="00231E7A">
        <w:trPr>
          <w:trHeight w:val="276"/>
        </w:trPr>
        <w:tc>
          <w:tcPr>
            <w:tcW w:w="817" w:type="dxa"/>
            <w:vMerge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7229" w:type="dxa"/>
            <w:vMerge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план</w:t>
            </w:r>
          </w:p>
        </w:tc>
        <w:tc>
          <w:tcPr>
            <w:tcW w:w="1559" w:type="dxa"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jc w:val="center"/>
              <w:rPr>
                <w:b/>
              </w:rPr>
            </w:pPr>
            <w:r w:rsidRPr="00C413E0">
              <w:rPr>
                <w:b/>
              </w:rPr>
              <w:t>факт</w:t>
            </w:r>
          </w:p>
        </w:tc>
        <w:tc>
          <w:tcPr>
            <w:tcW w:w="1985" w:type="dxa"/>
            <w:vMerge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jc w:val="center"/>
              <w:rPr>
                <w:b/>
              </w:rPr>
            </w:pPr>
          </w:p>
        </w:tc>
      </w:tr>
      <w:tr w:rsidR="0019106F" w:rsidRPr="00C413E0" w:rsidTr="00231E7A">
        <w:trPr>
          <w:trHeight w:val="273"/>
        </w:trPr>
        <w:tc>
          <w:tcPr>
            <w:tcW w:w="817" w:type="dxa"/>
            <w:shd w:val="clear" w:color="auto" w:fill="auto"/>
          </w:tcPr>
          <w:p w:rsidR="0019106F" w:rsidRPr="009A4D03" w:rsidRDefault="0019106F" w:rsidP="00EE4162">
            <w:pPr>
              <w:ind w:right="-173"/>
              <w:contextualSpacing/>
              <w:jc w:val="center"/>
            </w:pPr>
          </w:p>
        </w:tc>
        <w:tc>
          <w:tcPr>
            <w:tcW w:w="7229" w:type="dxa"/>
            <w:shd w:val="clear" w:color="auto" w:fill="auto"/>
          </w:tcPr>
          <w:p w:rsidR="0019106F" w:rsidRPr="009A4D03" w:rsidRDefault="0019106F" w:rsidP="0019106F">
            <w:pPr>
              <w:ind w:right="-173"/>
              <w:contextualSpacing/>
            </w:pPr>
            <w:r w:rsidRPr="007D04AD">
              <w:rPr>
                <w:b/>
                <w:color w:val="0D0D0D"/>
              </w:rPr>
              <w:t xml:space="preserve">Тема: </w:t>
            </w:r>
            <w:r w:rsidR="002A00A9" w:rsidRPr="002532F2">
              <w:rPr>
                <w:b/>
                <w:bCs/>
              </w:rPr>
              <w:t xml:space="preserve"> Классика и современность</w:t>
            </w:r>
          </w:p>
        </w:tc>
        <w:tc>
          <w:tcPr>
            <w:tcW w:w="1560" w:type="dxa"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19106F" w:rsidRPr="00C413E0" w:rsidRDefault="0019106F" w:rsidP="00EE4162">
            <w:pPr>
              <w:ind w:right="-173"/>
              <w:contextualSpacing/>
              <w:rPr>
                <w:b/>
              </w:rPr>
            </w:pPr>
          </w:p>
        </w:tc>
      </w:tr>
      <w:tr w:rsidR="00A3207F" w:rsidRPr="00C413E0" w:rsidTr="00231E7A">
        <w:trPr>
          <w:trHeight w:val="31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1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Классика в нашей жизни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2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В музыкальном театре. Опера.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3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pPr>
              <w:spacing w:before="100" w:beforeAutospacing="1" w:after="100" w:afterAutospacing="1"/>
            </w:pPr>
            <w:r w:rsidRPr="002532F2">
              <w:t>В музыкальном театре. Опера "Князь Игорь"</w:t>
            </w:r>
            <w:r>
              <w:t xml:space="preserve">. </w:t>
            </w:r>
            <w:r w:rsidRPr="002532F2">
              <w:t>Русская эпическая</w:t>
            </w:r>
            <w:r>
              <w:t xml:space="preserve"> опера .Ария князя И</w:t>
            </w:r>
            <w:r w:rsidRPr="002532F2">
              <w:t>горя</w:t>
            </w:r>
            <w:proofErr w:type="gramStart"/>
            <w:r w:rsidRPr="002532F2">
              <w:t>.П</w:t>
            </w:r>
            <w:proofErr w:type="gramEnd"/>
            <w:r w:rsidRPr="002532F2">
              <w:t>ортрет половцев."Плач Ярославны"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lastRenderedPageBreak/>
              <w:t>4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>
              <w:t>Балет «Ярославна»</w:t>
            </w:r>
            <w:proofErr w:type="gramStart"/>
            <w:r>
              <w:t>.В</w:t>
            </w:r>
            <w:proofErr w:type="gramEnd"/>
            <w:r>
              <w:t>ступление. "С</w:t>
            </w:r>
            <w:r w:rsidRPr="002532F2">
              <w:t>тон Русской земли"</w:t>
            </w:r>
            <w:proofErr w:type="gramStart"/>
            <w:r w:rsidRPr="002532F2">
              <w:t>."</w:t>
            </w:r>
            <w:proofErr w:type="gramEnd"/>
            <w:r w:rsidRPr="002532F2">
              <w:t>Первая битва с половцами"."Плач Ярославны"."Молитва".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5</w:t>
            </w:r>
          </w:p>
        </w:tc>
        <w:tc>
          <w:tcPr>
            <w:tcW w:w="7229" w:type="dxa"/>
            <w:shd w:val="clear" w:color="auto" w:fill="auto"/>
          </w:tcPr>
          <w:p w:rsidR="00A3207F" w:rsidRPr="002532F2" w:rsidRDefault="00A3207F" w:rsidP="00A3207F">
            <w:pPr>
              <w:spacing w:before="100" w:beforeAutospacing="1" w:after="100" w:afterAutospacing="1"/>
            </w:pPr>
            <w:r w:rsidRPr="002532F2">
              <w:t>В музыкальном те</w:t>
            </w:r>
            <w:r>
              <w:t>а</w:t>
            </w:r>
            <w:r w:rsidRPr="002532F2">
              <w:t>тре</w:t>
            </w:r>
            <w:proofErr w:type="gramStart"/>
            <w:r w:rsidRPr="002532F2">
              <w:t>.М</w:t>
            </w:r>
            <w:proofErr w:type="gramEnd"/>
            <w:r w:rsidRPr="002532F2">
              <w:t>юзикл. Рок-опера</w:t>
            </w:r>
            <w:proofErr w:type="gramStart"/>
            <w:r w:rsidRPr="002532F2">
              <w:t>."</w:t>
            </w:r>
            <w:proofErr w:type="gramEnd"/>
            <w:r w:rsidRPr="002532F2">
              <w:t>Человек есть тайна".Рок-опера"Преступление и наказание".</w:t>
            </w:r>
          </w:p>
        </w:tc>
        <w:tc>
          <w:tcPr>
            <w:tcW w:w="1560" w:type="dxa"/>
            <w:shd w:val="clear" w:color="auto" w:fill="auto"/>
          </w:tcPr>
          <w:p w:rsidR="00A3207F" w:rsidRPr="002532F2" w:rsidRDefault="00A3207F" w:rsidP="00A3207F">
            <w:pPr>
              <w:spacing w:before="100" w:beforeAutospacing="1" w:after="100" w:afterAutospacing="1"/>
              <w:jc w:val="center"/>
            </w:pPr>
            <w:r w:rsidRPr="002532F2"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6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Мюзикл</w:t>
            </w:r>
            <w:proofErr w:type="gramStart"/>
            <w:r w:rsidRPr="002532F2">
              <w:t>"Р</w:t>
            </w:r>
            <w:proofErr w:type="gramEnd"/>
            <w:r w:rsidRPr="002532F2">
              <w:t>омео и Джульетта":от ненависти до любви"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7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Музыка к драматическому спектаклю. "Ромео и Джульетта"</w:t>
            </w:r>
            <w:r>
              <w:t xml:space="preserve">. </w:t>
            </w:r>
            <w:r w:rsidRPr="002532F2">
              <w:t>Музыкальные зарисовки для большого симфонического оркестра.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8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Из музыки к спектаклю</w:t>
            </w:r>
            <w:proofErr w:type="gramStart"/>
            <w:r w:rsidRPr="002532F2">
              <w:t>"Р</w:t>
            </w:r>
            <w:proofErr w:type="gramEnd"/>
            <w:r w:rsidRPr="002532F2">
              <w:t xml:space="preserve">евизская сказка". Образы Гоголь </w:t>
            </w:r>
            <w:proofErr w:type="gramStart"/>
            <w:r w:rsidRPr="002532F2">
              <w:t>-с</w:t>
            </w:r>
            <w:proofErr w:type="gramEnd"/>
            <w:r w:rsidRPr="002532F2">
              <w:t>юиты.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9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Обобщающий урок-концерт по теме "Классика и современность".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10</w:t>
            </w:r>
            <w:r>
              <w:t>-11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pPr>
              <w:spacing w:before="100" w:beforeAutospacing="1" w:after="100" w:afterAutospacing="1"/>
            </w:pPr>
            <w:r w:rsidRPr="002532F2">
              <w:t xml:space="preserve">Музыка Э. Грига к драме Г. </w:t>
            </w:r>
            <w:proofErr w:type="spellStart"/>
            <w:r w:rsidRPr="002532F2">
              <w:t>Ибсен</w:t>
            </w:r>
            <w:proofErr w:type="gramStart"/>
            <w:r w:rsidRPr="002532F2">
              <w:t>а"</w:t>
            </w:r>
            <w:proofErr w:type="gramEnd"/>
            <w:r w:rsidRPr="002532F2">
              <w:t>ПерГюнт</w:t>
            </w:r>
            <w:proofErr w:type="spellEnd"/>
            <w:r w:rsidRPr="002532F2">
              <w:t>".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>
              <w:t>12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Музыка в кино</w:t>
            </w:r>
            <w:proofErr w:type="gramStart"/>
            <w:r w:rsidRPr="002532F2">
              <w:t>.Т</w:t>
            </w:r>
            <w:proofErr w:type="gramEnd"/>
            <w:r w:rsidRPr="002532F2">
              <w:t>ы отправишься в путь,чтобы зажечь день... Музыка к фильму "Властелин колец"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>
              <w:t>13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В концертном зале. Симфония: прошлое и настоящее. Симфония № 8 ("Неоконченная") Ф. Шуберта»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1</w:t>
            </w:r>
            <w:r>
              <w:t>4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Симфония № 5 П. И. Чайковского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1</w:t>
            </w:r>
            <w:r>
              <w:t>5</w:t>
            </w:r>
            <w:r w:rsidRPr="00EA7D74">
              <w:t>-1</w:t>
            </w:r>
            <w:r>
              <w:t>6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pPr>
              <w:spacing w:before="100" w:beforeAutospacing="1" w:after="100" w:afterAutospacing="1"/>
            </w:pPr>
            <w:r w:rsidRPr="002532F2">
              <w:t xml:space="preserve">Музыка </w:t>
            </w:r>
            <w:proofErr w:type="gramStart"/>
            <w:r w:rsidRPr="002532F2">
              <w:t>-э</w:t>
            </w:r>
            <w:proofErr w:type="gramEnd"/>
            <w:r w:rsidRPr="002532F2">
              <w:t>то огромный мир ,окружающий человека...контрольная работа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1</w:t>
            </w:r>
            <w:r>
              <w:t>7</w:t>
            </w:r>
            <w:r w:rsidRPr="00EA7D74">
              <w:t>-1</w:t>
            </w:r>
            <w:r>
              <w:t>8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Обобщающий уро</w:t>
            </w:r>
            <w:proofErr w:type="gramStart"/>
            <w:r w:rsidRPr="002532F2">
              <w:t>к-</w:t>
            </w:r>
            <w:proofErr w:type="gramEnd"/>
            <w:r w:rsidRPr="002532F2">
              <w:t xml:space="preserve"> концерт по теме: "Классика и современность".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</w:p>
        </w:tc>
        <w:tc>
          <w:tcPr>
            <w:tcW w:w="7229" w:type="dxa"/>
            <w:shd w:val="clear" w:color="auto" w:fill="auto"/>
          </w:tcPr>
          <w:p w:rsidR="00A3207F" w:rsidRPr="00EA7D74" w:rsidRDefault="00A3207F" w:rsidP="00A3207F">
            <w:pPr>
              <w:ind w:right="-173"/>
              <w:rPr>
                <w:b/>
                <w:color w:val="0D0D0D"/>
              </w:rPr>
            </w:pPr>
            <w:r w:rsidRPr="00EA7D74">
              <w:rPr>
                <w:b/>
                <w:color w:val="0D0D0D"/>
              </w:rPr>
              <w:t>Тема:  Особенности драматургии камерной и симфонической музыки</w:t>
            </w:r>
          </w:p>
        </w:tc>
        <w:tc>
          <w:tcPr>
            <w:tcW w:w="1560" w:type="dxa"/>
            <w:shd w:val="clear" w:color="auto" w:fill="auto"/>
          </w:tcPr>
          <w:p w:rsidR="00A3207F" w:rsidRPr="001B2C12" w:rsidRDefault="00A3207F" w:rsidP="00A3207F">
            <w:pPr>
              <w:ind w:right="-173"/>
              <w:jc w:val="center"/>
              <w:rPr>
                <w:b/>
                <w:color w:val="0D0D0D"/>
              </w:rPr>
            </w:pPr>
            <w:r w:rsidRPr="001B2C12">
              <w:rPr>
                <w:b/>
                <w:color w:val="0D0D0D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19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pPr>
              <w:shd w:val="clear" w:color="auto" w:fill="FFFFFF"/>
              <w:rPr>
                <w:spacing w:val="-6"/>
              </w:rPr>
            </w:pPr>
            <w:r w:rsidRPr="002532F2">
              <w:t xml:space="preserve">Музыканты </w:t>
            </w:r>
            <w:proofErr w:type="gramStart"/>
            <w:r w:rsidRPr="002532F2">
              <w:t>-и</w:t>
            </w:r>
            <w:proofErr w:type="gramEnd"/>
            <w:r w:rsidRPr="002532F2">
              <w:t>звечные маги.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20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pPr>
              <w:shd w:val="clear" w:color="auto" w:fill="FFFFFF"/>
              <w:rPr>
                <w:spacing w:val="-3"/>
              </w:rPr>
            </w:pPr>
            <w:r w:rsidRPr="002532F2">
              <w:t xml:space="preserve">И снова в музыкальном театре... Опера. "Порги и </w:t>
            </w:r>
            <w:proofErr w:type="spellStart"/>
            <w:r w:rsidRPr="002532F2">
              <w:t>Бесс</w:t>
            </w:r>
            <w:proofErr w:type="spellEnd"/>
            <w:r w:rsidRPr="002532F2">
              <w:t>"(фрагменты)</w:t>
            </w:r>
            <w:proofErr w:type="spellStart"/>
            <w:r w:rsidRPr="002532F2">
              <w:t>Дж</w:t>
            </w:r>
            <w:proofErr w:type="gramStart"/>
            <w:r w:rsidRPr="002532F2">
              <w:t>.Г</w:t>
            </w:r>
            <w:proofErr w:type="gramEnd"/>
            <w:r w:rsidRPr="002532F2">
              <w:t>ершвин</w:t>
            </w:r>
            <w:proofErr w:type="spellEnd"/>
            <w:r w:rsidRPr="002532F2">
              <w:t xml:space="preserve"> .Развитие традиций оперного спектакля.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21</w:t>
            </w:r>
          </w:p>
        </w:tc>
        <w:tc>
          <w:tcPr>
            <w:tcW w:w="7229" w:type="dxa"/>
            <w:shd w:val="clear" w:color="auto" w:fill="auto"/>
          </w:tcPr>
          <w:p w:rsidR="00A3207F" w:rsidRPr="00EA7D74" w:rsidRDefault="00A3207F" w:rsidP="00A3207F">
            <w:pPr>
              <w:ind w:right="-173"/>
              <w:rPr>
                <w:color w:val="0D0D0D"/>
              </w:rPr>
            </w:pPr>
            <w:r w:rsidRPr="002532F2">
              <w:t>Опера «Кармен</w:t>
            </w:r>
            <w:proofErr w:type="gramStart"/>
            <w:r w:rsidRPr="002532F2">
              <w:t>»(</w:t>
            </w:r>
            <w:proofErr w:type="gramEnd"/>
            <w:r w:rsidRPr="002532F2">
              <w:t>фрагменты)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CB62E0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CB62E0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E6105E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22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pPr>
              <w:shd w:val="clear" w:color="auto" w:fill="FFFFFF"/>
              <w:rPr>
                <w:spacing w:val="-3"/>
              </w:rPr>
            </w:pPr>
            <w:r w:rsidRPr="002532F2">
              <w:t>Опера «Кармен».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23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pPr>
              <w:shd w:val="clear" w:color="auto" w:fill="FFFFFF"/>
            </w:pPr>
            <w:r w:rsidRPr="002532F2">
              <w:t>Портреты великих исполнителей. Е. Образцова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24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pPr>
              <w:shd w:val="clear" w:color="auto" w:fill="FFFFFF"/>
            </w:pPr>
            <w:r w:rsidRPr="002532F2">
              <w:t>Балет «Кармен-сюита»</w:t>
            </w:r>
            <w:proofErr w:type="gramStart"/>
            <w:r w:rsidRPr="002532F2">
              <w:t>.(</w:t>
            </w:r>
            <w:proofErr w:type="gramEnd"/>
            <w:r w:rsidRPr="002532F2">
              <w:t>фрагменты)</w:t>
            </w:r>
            <w:proofErr w:type="spellStart"/>
            <w:r w:rsidRPr="002532F2">
              <w:t>Р.Щедрин</w:t>
            </w:r>
            <w:proofErr w:type="spellEnd"/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25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Портреты великих исполнителей. Майя Плисецкая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>
              <w:t>26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Современный музыкальный театр.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>
              <w:t>27</w:t>
            </w:r>
          </w:p>
        </w:tc>
        <w:tc>
          <w:tcPr>
            <w:tcW w:w="7229" w:type="dxa"/>
            <w:shd w:val="clear" w:color="auto" w:fill="auto"/>
          </w:tcPr>
          <w:p w:rsidR="00A3207F" w:rsidRPr="00056EC6" w:rsidRDefault="00A3207F" w:rsidP="00A3207F">
            <w:r w:rsidRPr="002532F2">
              <w:t>Обобщающий урок-концерт по теме: «Традиции и новаторство в музыке»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876ED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9F6935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F6935" w:rsidRPr="00EA7D74" w:rsidRDefault="009F6935" w:rsidP="00A3207F">
            <w:pPr>
              <w:ind w:right="-173"/>
              <w:contextualSpacing/>
              <w:jc w:val="center"/>
            </w:pPr>
            <w:r>
              <w:t>28</w:t>
            </w:r>
          </w:p>
        </w:tc>
        <w:tc>
          <w:tcPr>
            <w:tcW w:w="7229" w:type="dxa"/>
            <w:shd w:val="clear" w:color="auto" w:fill="auto"/>
          </w:tcPr>
          <w:p w:rsidR="009F6935" w:rsidRPr="00056EC6" w:rsidRDefault="009F6935" w:rsidP="00A3207F">
            <w:pPr>
              <w:spacing w:before="100" w:beforeAutospacing="1" w:after="100" w:afterAutospacing="1"/>
            </w:pPr>
            <w:r w:rsidRPr="002532F2">
              <w:t>Великие мюзиклы мира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9F6935" w:rsidRPr="007D04AD" w:rsidRDefault="009F6935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F6935" w:rsidRPr="009876ED" w:rsidRDefault="009F6935" w:rsidP="00A3207F">
            <w:pPr>
              <w:ind w:right="-173"/>
              <w:contextualSpacing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9F6935" w:rsidRPr="009A4D03" w:rsidRDefault="009F6935" w:rsidP="00A3207F">
            <w:pPr>
              <w:ind w:right="-173"/>
              <w:contextualSpacing/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F6935" w:rsidRPr="009A4D03" w:rsidRDefault="009F6935" w:rsidP="00A3207F">
            <w:pPr>
              <w:ind w:right="-173"/>
              <w:contextualSpacing/>
            </w:pPr>
          </w:p>
        </w:tc>
      </w:tr>
      <w:tr w:rsidR="009F6935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9F6935" w:rsidRPr="00EA7D74" w:rsidRDefault="009F6935" w:rsidP="00A3207F">
            <w:pPr>
              <w:ind w:right="-173"/>
              <w:contextualSpacing/>
              <w:jc w:val="center"/>
            </w:pPr>
            <w:r>
              <w:lastRenderedPageBreak/>
              <w:t>29</w:t>
            </w:r>
          </w:p>
        </w:tc>
        <w:tc>
          <w:tcPr>
            <w:tcW w:w="7229" w:type="dxa"/>
            <w:shd w:val="clear" w:color="auto" w:fill="auto"/>
          </w:tcPr>
          <w:p w:rsidR="009F6935" w:rsidRPr="00056EC6" w:rsidRDefault="009F6935" w:rsidP="00A3207F">
            <w:r w:rsidRPr="002532F2">
              <w:t>Классика в современной обработке</w:t>
            </w:r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9F6935" w:rsidRPr="007D04AD" w:rsidRDefault="009F6935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F6935" w:rsidRPr="009876ED" w:rsidRDefault="009F6935" w:rsidP="00A3207F">
            <w:pPr>
              <w:ind w:right="-173"/>
              <w:contextualSpacing/>
            </w:pPr>
          </w:p>
        </w:tc>
        <w:tc>
          <w:tcPr>
            <w:tcW w:w="1559" w:type="dxa"/>
            <w:vMerge/>
            <w:shd w:val="clear" w:color="auto" w:fill="auto"/>
          </w:tcPr>
          <w:p w:rsidR="009F6935" w:rsidRPr="009A4D03" w:rsidRDefault="009F6935" w:rsidP="00A3207F">
            <w:pPr>
              <w:ind w:right="-173"/>
              <w:contextualSpacing/>
            </w:pPr>
          </w:p>
        </w:tc>
        <w:tc>
          <w:tcPr>
            <w:tcW w:w="1985" w:type="dxa"/>
            <w:vMerge/>
            <w:shd w:val="clear" w:color="auto" w:fill="auto"/>
          </w:tcPr>
          <w:p w:rsidR="009F6935" w:rsidRPr="009A4D03" w:rsidRDefault="009F6935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3</w:t>
            </w:r>
            <w:r>
              <w:t>0</w:t>
            </w:r>
          </w:p>
        </w:tc>
        <w:tc>
          <w:tcPr>
            <w:tcW w:w="7229" w:type="dxa"/>
            <w:shd w:val="clear" w:color="auto" w:fill="auto"/>
          </w:tcPr>
          <w:p w:rsidR="00A3207F" w:rsidRPr="002532F2" w:rsidRDefault="00A3207F" w:rsidP="00A3207F">
            <w:pPr>
              <w:spacing w:before="100" w:beforeAutospacing="1" w:after="100" w:afterAutospacing="1"/>
            </w:pPr>
            <w:r w:rsidRPr="002532F2">
              <w:t>В концертном зале. Симфония № 7 («Ленинградская») Д.Шостакович. 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 w:rsidRPr="007D04AD"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876ED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A3207F" w:rsidRPr="00C413E0" w:rsidTr="00231E7A">
        <w:trPr>
          <w:trHeight w:val="20"/>
        </w:trPr>
        <w:tc>
          <w:tcPr>
            <w:tcW w:w="817" w:type="dxa"/>
            <w:shd w:val="clear" w:color="auto" w:fill="auto"/>
          </w:tcPr>
          <w:p w:rsidR="00A3207F" w:rsidRPr="00EA7D74" w:rsidRDefault="00A3207F" w:rsidP="00A3207F">
            <w:pPr>
              <w:ind w:right="-173"/>
              <w:contextualSpacing/>
              <w:jc w:val="center"/>
            </w:pPr>
            <w:r w:rsidRPr="00EA7D74">
              <w:t>3</w:t>
            </w:r>
            <w:r>
              <w:t>1</w:t>
            </w:r>
          </w:p>
        </w:tc>
        <w:tc>
          <w:tcPr>
            <w:tcW w:w="7229" w:type="dxa"/>
            <w:shd w:val="clear" w:color="auto" w:fill="auto"/>
          </w:tcPr>
          <w:p w:rsidR="00A3207F" w:rsidRPr="00EA7D74" w:rsidRDefault="00A3207F" w:rsidP="00A3207F">
            <w:r w:rsidRPr="002532F2">
              <w:t>Музыка в храмовом синтезе искусств. Литературные страницы. Галерея религиозных образов.</w:t>
            </w:r>
          </w:p>
        </w:tc>
        <w:tc>
          <w:tcPr>
            <w:tcW w:w="1560" w:type="dxa"/>
            <w:shd w:val="clear" w:color="auto" w:fill="auto"/>
          </w:tcPr>
          <w:p w:rsidR="00A3207F" w:rsidRPr="007D04AD" w:rsidRDefault="00A3207F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3207F" w:rsidRPr="009876ED" w:rsidRDefault="00A3207F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A3207F" w:rsidRPr="009A4D03" w:rsidRDefault="00A3207F" w:rsidP="00A3207F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EA7D74" w:rsidRDefault="00891DBD" w:rsidP="00A3207F">
            <w:pPr>
              <w:ind w:right="-173"/>
              <w:contextualSpacing/>
              <w:jc w:val="center"/>
            </w:pPr>
            <w:r w:rsidRPr="00EA7D74">
              <w:t>3</w:t>
            </w:r>
            <w:r>
              <w:t>2</w:t>
            </w:r>
          </w:p>
        </w:tc>
        <w:tc>
          <w:tcPr>
            <w:tcW w:w="7229" w:type="dxa"/>
            <w:shd w:val="clear" w:color="auto" w:fill="auto"/>
          </w:tcPr>
          <w:p w:rsidR="00891DBD" w:rsidRPr="00EA7D74" w:rsidRDefault="00891DBD" w:rsidP="00A3207F">
            <w:r w:rsidRPr="002532F2">
              <w:t>Неизвестный Свиридов</w:t>
            </w:r>
            <w:proofErr w:type="gramStart"/>
            <w:r w:rsidRPr="002532F2">
              <w:t>."</w:t>
            </w:r>
            <w:proofErr w:type="gramEnd"/>
            <w:r w:rsidRPr="002532F2">
              <w:t>О России петь-что стремиться в храм..."Хоровой цикл"Песнопения и молитвы".(фрагменты)</w:t>
            </w:r>
          </w:p>
        </w:tc>
        <w:tc>
          <w:tcPr>
            <w:tcW w:w="1560" w:type="dxa"/>
            <w:shd w:val="clear" w:color="auto" w:fill="auto"/>
          </w:tcPr>
          <w:p w:rsidR="00891DBD" w:rsidRDefault="00891DBD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EA7D74" w:rsidRDefault="00891DBD" w:rsidP="00A3207F">
            <w:pPr>
              <w:ind w:right="-173"/>
              <w:contextualSpacing/>
              <w:jc w:val="center"/>
            </w:pPr>
            <w:r w:rsidRPr="00EA7D74">
              <w:t>3</w:t>
            </w:r>
            <w:r>
              <w:t>3</w:t>
            </w:r>
          </w:p>
        </w:tc>
        <w:tc>
          <w:tcPr>
            <w:tcW w:w="7229" w:type="dxa"/>
            <w:shd w:val="clear" w:color="auto" w:fill="auto"/>
          </w:tcPr>
          <w:p w:rsidR="00891DBD" w:rsidRPr="00BA696A" w:rsidRDefault="00891DBD" w:rsidP="00A3207F">
            <w:pPr>
              <w:spacing w:before="100" w:beforeAutospacing="1" w:after="100" w:afterAutospacing="1"/>
            </w:pPr>
            <w:r w:rsidRPr="002532F2">
              <w:t>Свет фресок Дио</w:t>
            </w:r>
            <w:r>
              <w:t xml:space="preserve">нисия </w:t>
            </w:r>
            <w:proofErr w:type="gramStart"/>
            <w:r>
              <w:t>-м</w:t>
            </w:r>
            <w:proofErr w:type="gramEnd"/>
            <w:r>
              <w:t xml:space="preserve">иру("Фрески </w:t>
            </w:r>
            <w:proofErr w:type="spellStart"/>
            <w:r>
              <w:t>Диониссия</w:t>
            </w:r>
            <w:proofErr w:type="spellEnd"/>
            <w:r>
              <w:t xml:space="preserve">" </w:t>
            </w:r>
            <w:proofErr w:type="spellStart"/>
            <w:r>
              <w:t>Р</w:t>
            </w:r>
            <w:r w:rsidRPr="002532F2">
              <w:t>.Щедрин</w:t>
            </w:r>
            <w:proofErr w:type="spellEnd"/>
            <w:r w:rsidRPr="002532F2">
              <w:t xml:space="preserve"> ) </w:t>
            </w:r>
          </w:p>
        </w:tc>
        <w:tc>
          <w:tcPr>
            <w:tcW w:w="1560" w:type="dxa"/>
            <w:shd w:val="clear" w:color="auto" w:fill="auto"/>
          </w:tcPr>
          <w:p w:rsidR="00891DBD" w:rsidRDefault="00891DBD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EA7D74" w:rsidRDefault="00891DBD" w:rsidP="00A3207F">
            <w:pPr>
              <w:ind w:right="-173"/>
              <w:contextualSpacing/>
              <w:jc w:val="center"/>
            </w:pPr>
            <w:r w:rsidRPr="00EA7D74">
              <w:t>3</w:t>
            </w:r>
            <w:r>
              <w:t>4</w:t>
            </w:r>
          </w:p>
        </w:tc>
        <w:tc>
          <w:tcPr>
            <w:tcW w:w="7229" w:type="dxa"/>
            <w:shd w:val="clear" w:color="auto" w:fill="auto"/>
          </w:tcPr>
          <w:p w:rsidR="00891DBD" w:rsidRPr="00EA7D74" w:rsidRDefault="00891DBD" w:rsidP="00A3207F">
            <w:pPr>
              <w:shd w:val="clear" w:color="auto" w:fill="FFFFFF"/>
              <w:rPr>
                <w:color w:val="0D0D0D"/>
              </w:rPr>
            </w:pPr>
            <w:r w:rsidRPr="002532F2">
              <w:t>Музыкальные завещания потомкам</w:t>
            </w:r>
          </w:p>
        </w:tc>
        <w:tc>
          <w:tcPr>
            <w:tcW w:w="1560" w:type="dxa"/>
            <w:shd w:val="clear" w:color="auto" w:fill="auto"/>
          </w:tcPr>
          <w:p w:rsidR="00891DBD" w:rsidRDefault="00891DBD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</w:tr>
      <w:tr w:rsidR="00891DBD" w:rsidRPr="00C413E0" w:rsidTr="00891DBD">
        <w:trPr>
          <w:trHeight w:val="20"/>
        </w:trPr>
        <w:tc>
          <w:tcPr>
            <w:tcW w:w="817" w:type="dxa"/>
            <w:shd w:val="clear" w:color="auto" w:fill="auto"/>
          </w:tcPr>
          <w:p w:rsidR="00891DBD" w:rsidRPr="00EA7D74" w:rsidRDefault="00891DBD" w:rsidP="00A3207F">
            <w:pPr>
              <w:ind w:right="-173"/>
              <w:contextualSpacing/>
              <w:jc w:val="center"/>
            </w:pPr>
            <w:r>
              <w:t>35</w:t>
            </w:r>
          </w:p>
        </w:tc>
        <w:tc>
          <w:tcPr>
            <w:tcW w:w="7229" w:type="dxa"/>
            <w:shd w:val="clear" w:color="auto" w:fill="auto"/>
          </w:tcPr>
          <w:p w:rsidR="00891DBD" w:rsidRPr="002532F2" w:rsidRDefault="00891DBD" w:rsidP="00A3207F">
            <w:pPr>
              <w:shd w:val="clear" w:color="auto" w:fill="FFFFFF"/>
            </w:pPr>
            <w:r w:rsidRPr="002532F2">
              <w:t>Пусть музыка звучит</w:t>
            </w:r>
            <w:proofErr w:type="gramStart"/>
            <w:r w:rsidRPr="002532F2">
              <w:t>.О</w:t>
            </w:r>
            <w:proofErr w:type="gramEnd"/>
            <w:r w:rsidRPr="002532F2">
              <w:t>бобщающий урок -концерт по теме: «Традиции и новаторство в музыке».</w:t>
            </w:r>
          </w:p>
        </w:tc>
        <w:tc>
          <w:tcPr>
            <w:tcW w:w="1560" w:type="dxa"/>
            <w:shd w:val="clear" w:color="auto" w:fill="auto"/>
          </w:tcPr>
          <w:p w:rsidR="00891DBD" w:rsidRDefault="00891DBD" w:rsidP="00A3207F">
            <w:pPr>
              <w:ind w:right="-173"/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  <w:tc>
          <w:tcPr>
            <w:tcW w:w="1985" w:type="dxa"/>
            <w:shd w:val="clear" w:color="auto" w:fill="auto"/>
          </w:tcPr>
          <w:p w:rsidR="00891DBD" w:rsidRPr="009A4D03" w:rsidRDefault="00891DBD" w:rsidP="00A3207F">
            <w:pPr>
              <w:ind w:right="-173"/>
              <w:contextualSpacing/>
            </w:pPr>
          </w:p>
        </w:tc>
      </w:tr>
    </w:tbl>
    <w:p w:rsidR="008D38DD" w:rsidRDefault="00BE3441">
      <w:pPr>
        <w:tabs>
          <w:tab w:val="left" w:pos="1680"/>
        </w:tabs>
        <w:ind w:right="-173"/>
        <w:rPr>
          <w:b/>
          <w:u w:val="single"/>
        </w:rPr>
      </w:pPr>
      <w:r w:rsidRPr="00437E65">
        <w:rPr>
          <w:b/>
          <w:u w:val="single"/>
          <w:lang w:val="en-US"/>
        </w:rPr>
        <w:t>V</w:t>
      </w:r>
      <w:r>
        <w:rPr>
          <w:b/>
          <w:u w:val="single"/>
          <w:lang w:val="en-US"/>
        </w:rPr>
        <w:t>I</w:t>
      </w:r>
      <w:r w:rsidRPr="00437E65">
        <w:rPr>
          <w:b/>
          <w:u w:val="single"/>
        </w:rPr>
        <w:t xml:space="preserve">. </w:t>
      </w:r>
      <w:r>
        <w:rPr>
          <w:b/>
          <w:u w:val="single"/>
        </w:rPr>
        <w:t>УЧЕБНО - МЕТОДИЧЕСКОЕ ОБЕСПЕЧЕНИЕ</w:t>
      </w:r>
    </w:p>
    <w:p w:rsidR="00211BAF" w:rsidRPr="00AA4840" w:rsidRDefault="00211BAF" w:rsidP="00211BAF">
      <w:pPr>
        <w:tabs>
          <w:tab w:val="left" w:pos="1680"/>
        </w:tabs>
        <w:ind w:right="-173"/>
      </w:pPr>
      <w:r w:rsidRPr="00AA4840">
        <w:t>Технические средства обучения:</w:t>
      </w:r>
    </w:p>
    <w:p w:rsidR="00211BAF" w:rsidRPr="00AA4840" w:rsidRDefault="00211BAF" w:rsidP="00211BAF">
      <w:pPr>
        <w:pStyle w:val="a5"/>
        <w:numPr>
          <w:ilvl w:val="0"/>
          <w:numId w:val="39"/>
        </w:numPr>
        <w:tabs>
          <w:tab w:val="left" w:pos="567"/>
        </w:tabs>
        <w:ind w:right="-173"/>
      </w:pPr>
      <w:r w:rsidRPr="00AA4840">
        <w:t>Ноутбук</w:t>
      </w:r>
    </w:p>
    <w:p w:rsidR="00211BAF" w:rsidRPr="00AA4840" w:rsidRDefault="00211BAF" w:rsidP="00211BAF">
      <w:pPr>
        <w:pStyle w:val="a5"/>
        <w:numPr>
          <w:ilvl w:val="0"/>
          <w:numId w:val="39"/>
        </w:numPr>
        <w:tabs>
          <w:tab w:val="left" w:pos="567"/>
        </w:tabs>
        <w:ind w:right="-173"/>
      </w:pPr>
      <w:r w:rsidRPr="00AA4840">
        <w:t>ПК</w:t>
      </w:r>
    </w:p>
    <w:p w:rsidR="00211BAF" w:rsidRDefault="00211BAF" w:rsidP="00211BAF">
      <w:pPr>
        <w:pStyle w:val="a5"/>
        <w:numPr>
          <w:ilvl w:val="0"/>
          <w:numId w:val="39"/>
        </w:numPr>
        <w:tabs>
          <w:tab w:val="left" w:pos="567"/>
        </w:tabs>
        <w:ind w:right="-173"/>
      </w:pPr>
      <w:r w:rsidRPr="00AA4840">
        <w:t>Проектор, экран</w:t>
      </w:r>
    </w:p>
    <w:p w:rsidR="00211BAF" w:rsidRPr="00AA4840" w:rsidRDefault="00211BAF" w:rsidP="00211BAF">
      <w:pPr>
        <w:pStyle w:val="a5"/>
        <w:numPr>
          <w:ilvl w:val="0"/>
          <w:numId w:val="39"/>
        </w:numPr>
        <w:tabs>
          <w:tab w:val="left" w:pos="567"/>
        </w:tabs>
        <w:ind w:right="-173"/>
      </w:pPr>
      <w:r w:rsidRPr="00AA4840">
        <w:t>Аудиторная доска с магнитной поверхностью и набором приспособлений для крепления демонстрационного материала</w:t>
      </w:r>
    </w:p>
    <w:p w:rsidR="00211BAF" w:rsidRPr="00AA4840" w:rsidRDefault="00211BAF" w:rsidP="00211BAF">
      <w:pPr>
        <w:pStyle w:val="a5"/>
        <w:numPr>
          <w:ilvl w:val="0"/>
          <w:numId w:val="39"/>
        </w:numPr>
        <w:tabs>
          <w:tab w:val="left" w:pos="567"/>
        </w:tabs>
        <w:ind w:right="-173"/>
      </w:pPr>
      <w:r w:rsidRPr="00AA4840">
        <w:t>Музыкальный инструмент</w:t>
      </w:r>
    </w:p>
    <w:p w:rsidR="00211BAF" w:rsidRDefault="00211BAF" w:rsidP="00211BAF">
      <w:pPr>
        <w:tabs>
          <w:tab w:val="left" w:pos="567"/>
        </w:tabs>
      </w:pPr>
      <w:r w:rsidRPr="000A4659">
        <w:t>Интернет-ресурсы:</w:t>
      </w:r>
    </w:p>
    <w:p w:rsidR="00211BAF" w:rsidRPr="007D04AD" w:rsidRDefault="00211BAF" w:rsidP="00211BAF">
      <w:pPr>
        <w:pStyle w:val="a3"/>
      </w:pPr>
      <w:r>
        <w:t xml:space="preserve">     </w:t>
      </w:r>
      <w:r w:rsidRPr="007D04AD">
        <w:t xml:space="preserve">Википедия. Свободная энциклопедия. Режим доступа: </w:t>
      </w:r>
      <w:hyperlink r:id="rId7" w:history="1">
        <w:r w:rsidRPr="007D04AD">
          <w:rPr>
            <w:rStyle w:val="a7"/>
            <w:lang w:val="en-US"/>
          </w:rPr>
          <w:t>http</w:t>
        </w:r>
        <w:r w:rsidRPr="007D04AD">
          <w:rPr>
            <w:rStyle w:val="a7"/>
          </w:rPr>
          <w:t>://</w:t>
        </w:r>
        <w:proofErr w:type="spellStart"/>
        <w:r w:rsidRPr="007D04AD">
          <w:rPr>
            <w:rStyle w:val="a7"/>
            <w:lang w:val="en-US"/>
          </w:rPr>
          <w:t>ru</w:t>
        </w:r>
        <w:proofErr w:type="spellEnd"/>
        <w:r w:rsidRPr="007D04AD">
          <w:rPr>
            <w:rStyle w:val="a7"/>
          </w:rPr>
          <w:t>/</w:t>
        </w:r>
        <w:proofErr w:type="spellStart"/>
        <w:r w:rsidRPr="007D04AD">
          <w:rPr>
            <w:rStyle w:val="a7"/>
            <w:lang w:val="en-US"/>
          </w:rPr>
          <w:t>wiipeda</w:t>
        </w:r>
        <w:proofErr w:type="spellEnd"/>
        <w:r w:rsidRPr="007D04AD">
          <w:rPr>
            <w:rStyle w:val="a7"/>
          </w:rPr>
          <w:t>.</w:t>
        </w:r>
        <w:r w:rsidRPr="007D04AD">
          <w:rPr>
            <w:rStyle w:val="a7"/>
            <w:lang w:val="en-US"/>
          </w:rPr>
          <w:t>org</w:t>
        </w:r>
        <w:r w:rsidRPr="007D04AD">
          <w:rPr>
            <w:rStyle w:val="a7"/>
          </w:rPr>
          <w:t>/</w:t>
        </w:r>
        <w:r w:rsidRPr="007D04AD">
          <w:rPr>
            <w:rStyle w:val="a7"/>
            <w:lang w:val="en-US"/>
          </w:rPr>
          <w:t>wiki</w:t>
        </w:r>
      </w:hyperlink>
    </w:p>
    <w:p w:rsidR="00211BAF" w:rsidRPr="007D04AD" w:rsidRDefault="00211BAF" w:rsidP="00211BAF">
      <w:pPr>
        <w:pStyle w:val="a3"/>
      </w:pPr>
      <w:r w:rsidRPr="007D04AD">
        <w:t xml:space="preserve">     Классическая музыка.- Режима доступа: </w:t>
      </w:r>
      <w:hyperlink r:id="rId8" w:history="1">
        <w:r w:rsidRPr="007D04AD">
          <w:rPr>
            <w:rStyle w:val="a7"/>
            <w:lang w:val="en-US"/>
          </w:rPr>
          <w:t>http</w:t>
        </w:r>
        <w:r w:rsidRPr="007D04AD">
          <w:rPr>
            <w:rStyle w:val="a7"/>
          </w:rPr>
          <w:t>://</w:t>
        </w:r>
        <w:proofErr w:type="spellStart"/>
        <w:r w:rsidRPr="007D04AD">
          <w:rPr>
            <w:rStyle w:val="a7"/>
            <w:lang w:val="en-US"/>
          </w:rPr>
          <w:t>classik</w:t>
        </w:r>
        <w:proofErr w:type="spellEnd"/>
        <w:r w:rsidRPr="007D04AD">
          <w:rPr>
            <w:rStyle w:val="a7"/>
          </w:rPr>
          <w:t>.</w:t>
        </w:r>
        <w:proofErr w:type="spellStart"/>
        <w:r w:rsidRPr="007D04AD">
          <w:rPr>
            <w:rStyle w:val="a7"/>
            <w:lang w:val="en-US"/>
          </w:rPr>
          <w:t>ru</w:t>
        </w:r>
        <w:proofErr w:type="spellEnd"/>
      </w:hyperlink>
    </w:p>
    <w:p w:rsidR="00211BAF" w:rsidRPr="007D04AD" w:rsidRDefault="00211BAF" w:rsidP="00211BAF">
      <w:pPr>
        <w:pStyle w:val="a3"/>
      </w:pPr>
      <w:r w:rsidRPr="007D04AD">
        <w:t xml:space="preserve">     Музыкальный энциклопедический словарь. – Режим доступа:  </w:t>
      </w:r>
      <w:hyperlink r:id="rId9" w:history="1">
        <w:r w:rsidRPr="007D04AD">
          <w:rPr>
            <w:rStyle w:val="a7"/>
            <w:lang w:val="en-US"/>
          </w:rPr>
          <w:t>http</w:t>
        </w:r>
        <w:r w:rsidRPr="007D04AD">
          <w:rPr>
            <w:rStyle w:val="a7"/>
          </w:rPr>
          <w:t>://</w:t>
        </w:r>
        <w:r w:rsidRPr="007D04AD">
          <w:rPr>
            <w:rStyle w:val="a7"/>
            <w:lang w:val="en-US"/>
          </w:rPr>
          <w:t>www</w:t>
        </w:r>
        <w:r w:rsidRPr="007D04AD">
          <w:rPr>
            <w:rStyle w:val="a7"/>
          </w:rPr>
          <w:t>.</w:t>
        </w:r>
        <w:r w:rsidRPr="007D04AD">
          <w:rPr>
            <w:rStyle w:val="a7"/>
            <w:lang w:val="en-US"/>
          </w:rPr>
          <w:t>music</w:t>
        </w:r>
        <w:r w:rsidRPr="007D04AD">
          <w:rPr>
            <w:rStyle w:val="a7"/>
          </w:rPr>
          <w:t>-</w:t>
        </w:r>
        <w:proofErr w:type="spellStart"/>
        <w:r w:rsidRPr="007D04AD">
          <w:rPr>
            <w:rStyle w:val="a7"/>
            <w:lang w:val="en-US"/>
          </w:rPr>
          <w:t>dic</w:t>
        </w:r>
        <w:proofErr w:type="spellEnd"/>
        <w:r w:rsidRPr="007D04AD">
          <w:rPr>
            <w:rStyle w:val="a7"/>
          </w:rPr>
          <w:t>.</w:t>
        </w:r>
        <w:proofErr w:type="spellStart"/>
        <w:r w:rsidRPr="007D04AD">
          <w:rPr>
            <w:rStyle w:val="a7"/>
            <w:lang w:val="en-US"/>
          </w:rPr>
          <w:t>ru</w:t>
        </w:r>
        <w:proofErr w:type="spellEnd"/>
      </w:hyperlink>
    </w:p>
    <w:p w:rsidR="00211BAF" w:rsidRPr="007D04AD" w:rsidRDefault="00211BAF" w:rsidP="00211BAF">
      <w:pPr>
        <w:pStyle w:val="a3"/>
      </w:pPr>
      <w:r w:rsidRPr="007D04AD">
        <w:t xml:space="preserve">     Музыкальный словарь. – Режим доступа: </w:t>
      </w:r>
      <w:hyperlink r:id="rId10" w:history="1">
        <w:r w:rsidRPr="007D04AD">
          <w:rPr>
            <w:rStyle w:val="a7"/>
            <w:lang w:val="en-US"/>
          </w:rPr>
          <w:t>http</w:t>
        </w:r>
        <w:r w:rsidRPr="007D04AD">
          <w:rPr>
            <w:rStyle w:val="a7"/>
          </w:rPr>
          <w:t>://</w:t>
        </w:r>
        <w:r w:rsidRPr="007D04AD">
          <w:rPr>
            <w:rStyle w:val="a7"/>
            <w:lang w:val="en-US"/>
          </w:rPr>
          <w:t>contents</w:t>
        </w:r>
        <w:r w:rsidRPr="007D04AD">
          <w:rPr>
            <w:rStyle w:val="a7"/>
          </w:rPr>
          <w:t>.</w:t>
        </w:r>
        <w:proofErr w:type="spellStart"/>
        <w:r w:rsidRPr="007D04AD">
          <w:rPr>
            <w:rStyle w:val="a7"/>
            <w:lang w:val="en-US"/>
          </w:rPr>
          <w:t>nsf</w:t>
        </w:r>
        <w:proofErr w:type="spellEnd"/>
        <w:r w:rsidRPr="007D04AD">
          <w:rPr>
            <w:rStyle w:val="a7"/>
          </w:rPr>
          <w:t>/</w:t>
        </w:r>
        <w:proofErr w:type="spellStart"/>
        <w:r w:rsidRPr="007D04AD">
          <w:rPr>
            <w:rStyle w:val="a7"/>
            <w:lang w:val="en-US"/>
          </w:rPr>
          <w:t>dic</w:t>
        </w:r>
        <w:proofErr w:type="spellEnd"/>
        <w:r w:rsidRPr="007D04AD">
          <w:rPr>
            <w:rStyle w:val="a7"/>
          </w:rPr>
          <w:t>_</w:t>
        </w:r>
        <w:r w:rsidRPr="007D04AD">
          <w:rPr>
            <w:rStyle w:val="a7"/>
            <w:lang w:val="en-US"/>
          </w:rPr>
          <w:t>music</w:t>
        </w:r>
      </w:hyperlink>
    </w:p>
    <w:p w:rsidR="00211BAF" w:rsidRDefault="00211BAF" w:rsidP="00211BAF">
      <w:pPr>
        <w:tabs>
          <w:tab w:val="left" w:pos="567"/>
        </w:tabs>
      </w:pPr>
      <w:r>
        <w:t>Учебно - методический комплект "Музыка 5-7 класс</w:t>
      </w:r>
      <w:r w:rsidR="000813E9">
        <w:t>ы" авторов Г.П.Сергеевой, Е.Д.Критской</w:t>
      </w:r>
      <w:r>
        <w:t>:</w:t>
      </w:r>
    </w:p>
    <w:p w:rsidR="00211BAF" w:rsidRDefault="000813E9" w:rsidP="00211BAF">
      <w:pPr>
        <w:tabs>
          <w:tab w:val="left" w:pos="567"/>
        </w:tabs>
      </w:pPr>
      <w:r>
        <w:t>"Музыка. 5 класс"</w:t>
      </w:r>
    </w:p>
    <w:p w:rsidR="000813E9" w:rsidRDefault="000813E9" w:rsidP="000813E9">
      <w:pPr>
        <w:tabs>
          <w:tab w:val="left" w:pos="567"/>
        </w:tabs>
      </w:pPr>
      <w:r>
        <w:t>"Музыка. 6 класс"</w:t>
      </w:r>
    </w:p>
    <w:p w:rsidR="000813E9" w:rsidRDefault="000813E9" w:rsidP="000813E9">
      <w:pPr>
        <w:tabs>
          <w:tab w:val="left" w:pos="567"/>
        </w:tabs>
      </w:pPr>
      <w:r>
        <w:t>"Музыка. 7 класс"</w:t>
      </w:r>
    </w:p>
    <w:p w:rsidR="000813E9" w:rsidRDefault="000813E9" w:rsidP="000813E9">
      <w:pPr>
        <w:tabs>
          <w:tab w:val="left" w:pos="567"/>
        </w:tabs>
      </w:pPr>
      <w:r>
        <w:t>"Искусство. 8-9 класс"</w:t>
      </w:r>
    </w:p>
    <w:p w:rsidR="000813E9" w:rsidRDefault="000813E9" w:rsidP="000813E9">
      <w:pPr>
        <w:tabs>
          <w:tab w:val="left" w:pos="567"/>
        </w:tabs>
        <w:spacing w:line="480" w:lineRule="auto"/>
      </w:pPr>
    </w:p>
    <w:sectPr w:rsidR="000813E9" w:rsidSect="00D2259A">
      <w:pgSz w:w="16838" w:h="11906" w:orient="landscape"/>
      <w:pgMar w:top="851" w:right="962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17"/>
    <w:multiLevelType w:val="multilevel"/>
    <w:tmpl w:val="000000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18"/>
    <w:multiLevelType w:val="multilevel"/>
    <w:tmpl w:val="0000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19"/>
    <w:multiLevelType w:val="multilevel"/>
    <w:tmpl w:val="000000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1A"/>
    <w:multiLevelType w:val="multilevel"/>
    <w:tmpl w:val="0000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0000001B"/>
    <w:multiLevelType w:val="multilevel"/>
    <w:tmpl w:val="0000001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000001C"/>
    <w:multiLevelType w:val="multilevel"/>
    <w:tmpl w:val="0000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D"/>
    <w:multiLevelType w:val="multilevel"/>
    <w:tmpl w:val="0000001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000001E"/>
    <w:multiLevelType w:val="multilevel"/>
    <w:tmpl w:val="0000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DC913EC"/>
    <w:multiLevelType w:val="hybridMultilevel"/>
    <w:tmpl w:val="17187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255AF2"/>
    <w:multiLevelType w:val="hybridMultilevel"/>
    <w:tmpl w:val="DFFEA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9937A4"/>
    <w:multiLevelType w:val="hybridMultilevel"/>
    <w:tmpl w:val="98F67A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C8B497D"/>
    <w:multiLevelType w:val="hybridMultilevel"/>
    <w:tmpl w:val="1A84885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>
    <w:nsid w:val="1F890AEE"/>
    <w:multiLevelType w:val="multilevel"/>
    <w:tmpl w:val="DC50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FFA6A4F"/>
    <w:multiLevelType w:val="hybridMultilevel"/>
    <w:tmpl w:val="72581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4001AA"/>
    <w:multiLevelType w:val="hybridMultilevel"/>
    <w:tmpl w:val="2592ABB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2B4C2B36"/>
    <w:multiLevelType w:val="hybridMultilevel"/>
    <w:tmpl w:val="03B22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45147D0"/>
    <w:multiLevelType w:val="hybridMultilevel"/>
    <w:tmpl w:val="AB28A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6C567DF"/>
    <w:multiLevelType w:val="hybridMultilevel"/>
    <w:tmpl w:val="44D4D7D8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6">
    <w:nsid w:val="3BD6337C"/>
    <w:multiLevelType w:val="hybridMultilevel"/>
    <w:tmpl w:val="B47E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5C5DB1"/>
    <w:multiLevelType w:val="hybridMultilevel"/>
    <w:tmpl w:val="5970B412"/>
    <w:lvl w:ilvl="0" w:tplc="04190003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23B23C3"/>
    <w:multiLevelType w:val="hybridMultilevel"/>
    <w:tmpl w:val="4180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BE2E8D"/>
    <w:multiLevelType w:val="hybridMultilevel"/>
    <w:tmpl w:val="32C4D6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A82353"/>
    <w:multiLevelType w:val="hybridMultilevel"/>
    <w:tmpl w:val="CBC6FA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E4E254C"/>
    <w:multiLevelType w:val="hybridMultilevel"/>
    <w:tmpl w:val="3A4261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51F2526"/>
    <w:multiLevelType w:val="hybridMultilevel"/>
    <w:tmpl w:val="A8E876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59D0AC8"/>
    <w:multiLevelType w:val="hybridMultilevel"/>
    <w:tmpl w:val="7228C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F17C7D"/>
    <w:multiLevelType w:val="hybridMultilevel"/>
    <w:tmpl w:val="28385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BA97C0D"/>
    <w:multiLevelType w:val="hybridMultilevel"/>
    <w:tmpl w:val="B0B0E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F2778F5"/>
    <w:multiLevelType w:val="hybridMultilevel"/>
    <w:tmpl w:val="61380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2D6AE6"/>
    <w:multiLevelType w:val="hybridMultilevel"/>
    <w:tmpl w:val="953ED7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1E71FF"/>
    <w:multiLevelType w:val="hybridMultilevel"/>
    <w:tmpl w:val="108ACD0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9">
    <w:nsid w:val="7F41272E"/>
    <w:multiLevelType w:val="hybridMultilevel"/>
    <w:tmpl w:val="B7DE70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0"/>
  </w:num>
  <w:num w:numId="3">
    <w:abstractNumId w:val="21"/>
  </w:num>
  <w:num w:numId="4">
    <w:abstractNumId w:val="28"/>
  </w:num>
  <w:num w:numId="5">
    <w:abstractNumId w:val="29"/>
  </w:num>
  <w:num w:numId="6">
    <w:abstractNumId w:val="32"/>
  </w:num>
  <w:num w:numId="7">
    <w:abstractNumId w:val="18"/>
  </w:num>
  <w:num w:numId="8">
    <w:abstractNumId w:val="19"/>
  </w:num>
  <w:num w:numId="9">
    <w:abstractNumId w:val="34"/>
  </w:num>
  <w:num w:numId="10">
    <w:abstractNumId w:val="31"/>
  </w:num>
  <w:num w:numId="11">
    <w:abstractNumId w:val="35"/>
  </w:num>
  <w:num w:numId="12">
    <w:abstractNumId w:val="23"/>
  </w:num>
  <w:num w:numId="13">
    <w:abstractNumId w:val="39"/>
  </w:num>
  <w:num w:numId="14">
    <w:abstractNumId w:val="30"/>
  </w:num>
  <w:num w:numId="15">
    <w:abstractNumId w:val="17"/>
  </w:num>
  <w:num w:numId="16">
    <w:abstractNumId w:val="24"/>
  </w:num>
  <w:num w:numId="17">
    <w:abstractNumId w:val="36"/>
  </w:num>
  <w:num w:numId="18">
    <w:abstractNumId w:val="16"/>
  </w:num>
  <w:num w:numId="19">
    <w:abstractNumId w:val="33"/>
  </w:num>
  <w:num w:numId="20">
    <w:abstractNumId w:val="25"/>
  </w:num>
  <w:num w:numId="21">
    <w:abstractNumId w:val="22"/>
  </w:num>
  <w:num w:numId="22">
    <w:abstractNumId w:val="38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14"/>
  </w:num>
  <w:num w:numId="38">
    <w:abstractNumId w:val="15"/>
  </w:num>
  <w:num w:numId="39">
    <w:abstractNumId w:val="26"/>
  </w:num>
  <w:num w:numId="40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81A"/>
    <w:rsid w:val="00004F32"/>
    <w:rsid w:val="00012883"/>
    <w:rsid w:val="000135F2"/>
    <w:rsid w:val="00014B3F"/>
    <w:rsid w:val="0002016F"/>
    <w:rsid w:val="0002674F"/>
    <w:rsid w:val="000270FF"/>
    <w:rsid w:val="000318B0"/>
    <w:rsid w:val="00040983"/>
    <w:rsid w:val="00056DC7"/>
    <w:rsid w:val="00056EC6"/>
    <w:rsid w:val="0006070C"/>
    <w:rsid w:val="00076BA8"/>
    <w:rsid w:val="000813E9"/>
    <w:rsid w:val="00090955"/>
    <w:rsid w:val="00090B47"/>
    <w:rsid w:val="00092718"/>
    <w:rsid w:val="00096758"/>
    <w:rsid w:val="000A1883"/>
    <w:rsid w:val="000A4E67"/>
    <w:rsid w:val="000A52EA"/>
    <w:rsid w:val="000B57CC"/>
    <w:rsid w:val="000C051A"/>
    <w:rsid w:val="000C0D4F"/>
    <w:rsid w:val="000C57DB"/>
    <w:rsid w:val="000D6454"/>
    <w:rsid w:val="000E1A91"/>
    <w:rsid w:val="000E37AF"/>
    <w:rsid w:val="000E45B8"/>
    <w:rsid w:val="000F3E14"/>
    <w:rsid w:val="001034AF"/>
    <w:rsid w:val="00106C89"/>
    <w:rsid w:val="001163DB"/>
    <w:rsid w:val="00120120"/>
    <w:rsid w:val="00120D71"/>
    <w:rsid w:val="001216B8"/>
    <w:rsid w:val="0012676A"/>
    <w:rsid w:val="00132499"/>
    <w:rsid w:val="001358CF"/>
    <w:rsid w:val="00140F08"/>
    <w:rsid w:val="00154057"/>
    <w:rsid w:val="0016136A"/>
    <w:rsid w:val="00164E42"/>
    <w:rsid w:val="0016532C"/>
    <w:rsid w:val="00171BCF"/>
    <w:rsid w:val="0018281A"/>
    <w:rsid w:val="0019106F"/>
    <w:rsid w:val="001921E4"/>
    <w:rsid w:val="00196BCE"/>
    <w:rsid w:val="0019703C"/>
    <w:rsid w:val="001A00C9"/>
    <w:rsid w:val="001A1746"/>
    <w:rsid w:val="001A420A"/>
    <w:rsid w:val="001B1C32"/>
    <w:rsid w:val="001C73C0"/>
    <w:rsid w:val="001D6B60"/>
    <w:rsid w:val="001E4E8C"/>
    <w:rsid w:val="001F34FA"/>
    <w:rsid w:val="00204A00"/>
    <w:rsid w:val="00211BAF"/>
    <w:rsid w:val="00212DCC"/>
    <w:rsid w:val="00216CA6"/>
    <w:rsid w:val="0022243E"/>
    <w:rsid w:val="00222582"/>
    <w:rsid w:val="00231E7A"/>
    <w:rsid w:val="002424DB"/>
    <w:rsid w:val="0024627A"/>
    <w:rsid w:val="002511B1"/>
    <w:rsid w:val="002540D0"/>
    <w:rsid w:val="0025448B"/>
    <w:rsid w:val="00265DDF"/>
    <w:rsid w:val="002771B6"/>
    <w:rsid w:val="00281012"/>
    <w:rsid w:val="0028230D"/>
    <w:rsid w:val="00282D28"/>
    <w:rsid w:val="002854CF"/>
    <w:rsid w:val="002868D4"/>
    <w:rsid w:val="002873DE"/>
    <w:rsid w:val="00293FD3"/>
    <w:rsid w:val="00296897"/>
    <w:rsid w:val="002A00A9"/>
    <w:rsid w:val="002A09D7"/>
    <w:rsid w:val="002A54B7"/>
    <w:rsid w:val="002B46FE"/>
    <w:rsid w:val="002C1FA6"/>
    <w:rsid w:val="002C7B19"/>
    <w:rsid w:val="002E2EB7"/>
    <w:rsid w:val="002F2CCA"/>
    <w:rsid w:val="002F5962"/>
    <w:rsid w:val="003045D1"/>
    <w:rsid w:val="00305C9C"/>
    <w:rsid w:val="003168A6"/>
    <w:rsid w:val="0032608B"/>
    <w:rsid w:val="00332A08"/>
    <w:rsid w:val="003365CD"/>
    <w:rsid w:val="0034604E"/>
    <w:rsid w:val="00347F24"/>
    <w:rsid w:val="00351131"/>
    <w:rsid w:val="00355BA2"/>
    <w:rsid w:val="00356562"/>
    <w:rsid w:val="003664D6"/>
    <w:rsid w:val="00366A9D"/>
    <w:rsid w:val="003736FC"/>
    <w:rsid w:val="0037624D"/>
    <w:rsid w:val="0037756F"/>
    <w:rsid w:val="00387E0F"/>
    <w:rsid w:val="00394691"/>
    <w:rsid w:val="00397D97"/>
    <w:rsid w:val="003B26AC"/>
    <w:rsid w:val="003B42C4"/>
    <w:rsid w:val="003B50C8"/>
    <w:rsid w:val="003C3823"/>
    <w:rsid w:val="003C51FE"/>
    <w:rsid w:val="003C7EB5"/>
    <w:rsid w:val="003D47E0"/>
    <w:rsid w:val="003E32FE"/>
    <w:rsid w:val="003E5929"/>
    <w:rsid w:val="003E6891"/>
    <w:rsid w:val="003F0EF0"/>
    <w:rsid w:val="003F4DBB"/>
    <w:rsid w:val="00403330"/>
    <w:rsid w:val="00417E5A"/>
    <w:rsid w:val="00420724"/>
    <w:rsid w:val="00425D06"/>
    <w:rsid w:val="004271F7"/>
    <w:rsid w:val="00430126"/>
    <w:rsid w:val="004334AD"/>
    <w:rsid w:val="0043464E"/>
    <w:rsid w:val="00437BE8"/>
    <w:rsid w:val="00437E65"/>
    <w:rsid w:val="0044501C"/>
    <w:rsid w:val="00450DB4"/>
    <w:rsid w:val="00451DAD"/>
    <w:rsid w:val="00454981"/>
    <w:rsid w:val="0046278E"/>
    <w:rsid w:val="00465648"/>
    <w:rsid w:val="004805C8"/>
    <w:rsid w:val="004A66B2"/>
    <w:rsid w:val="004C613C"/>
    <w:rsid w:val="004D40A9"/>
    <w:rsid w:val="004D4C16"/>
    <w:rsid w:val="004E09FD"/>
    <w:rsid w:val="004E6F16"/>
    <w:rsid w:val="004F0A46"/>
    <w:rsid w:val="00504547"/>
    <w:rsid w:val="005108C2"/>
    <w:rsid w:val="00516639"/>
    <w:rsid w:val="00516873"/>
    <w:rsid w:val="00520099"/>
    <w:rsid w:val="00520289"/>
    <w:rsid w:val="0052385C"/>
    <w:rsid w:val="00531124"/>
    <w:rsid w:val="0053602C"/>
    <w:rsid w:val="005478F3"/>
    <w:rsid w:val="00552B45"/>
    <w:rsid w:val="00563D0C"/>
    <w:rsid w:val="00570BE2"/>
    <w:rsid w:val="00572881"/>
    <w:rsid w:val="00573A9B"/>
    <w:rsid w:val="00574B79"/>
    <w:rsid w:val="00577904"/>
    <w:rsid w:val="00581BAB"/>
    <w:rsid w:val="0058506B"/>
    <w:rsid w:val="00586778"/>
    <w:rsid w:val="00591616"/>
    <w:rsid w:val="00597255"/>
    <w:rsid w:val="005974D0"/>
    <w:rsid w:val="005A1D67"/>
    <w:rsid w:val="005A623E"/>
    <w:rsid w:val="005B0A23"/>
    <w:rsid w:val="005B135E"/>
    <w:rsid w:val="005B4990"/>
    <w:rsid w:val="005B5C1D"/>
    <w:rsid w:val="005B688B"/>
    <w:rsid w:val="005C041D"/>
    <w:rsid w:val="005C1AFE"/>
    <w:rsid w:val="005D54FD"/>
    <w:rsid w:val="005D6CC7"/>
    <w:rsid w:val="005E0878"/>
    <w:rsid w:val="006041B4"/>
    <w:rsid w:val="00615639"/>
    <w:rsid w:val="006165AA"/>
    <w:rsid w:val="00622451"/>
    <w:rsid w:val="00623B32"/>
    <w:rsid w:val="00624435"/>
    <w:rsid w:val="00642463"/>
    <w:rsid w:val="006469A2"/>
    <w:rsid w:val="00660D27"/>
    <w:rsid w:val="00662B1E"/>
    <w:rsid w:val="006650E7"/>
    <w:rsid w:val="006728C4"/>
    <w:rsid w:val="0068064C"/>
    <w:rsid w:val="00680899"/>
    <w:rsid w:val="00692908"/>
    <w:rsid w:val="006B1170"/>
    <w:rsid w:val="006B2096"/>
    <w:rsid w:val="006B491F"/>
    <w:rsid w:val="006B6547"/>
    <w:rsid w:val="006B6C37"/>
    <w:rsid w:val="006C1782"/>
    <w:rsid w:val="006D6EE8"/>
    <w:rsid w:val="00712975"/>
    <w:rsid w:val="007175AD"/>
    <w:rsid w:val="00726A37"/>
    <w:rsid w:val="00743D3B"/>
    <w:rsid w:val="00745993"/>
    <w:rsid w:val="00746B72"/>
    <w:rsid w:val="00766D10"/>
    <w:rsid w:val="00771116"/>
    <w:rsid w:val="00775000"/>
    <w:rsid w:val="00783A80"/>
    <w:rsid w:val="007904CC"/>
    <w:rsid w:val="007A2F65"/>
    <w:rsid w:val="007A7217"/>
    <w:rsid w:val="007B41A4"/>
    <w:rsid w:val="007C1B78"/>
    <w:rsid w:val="007C1E85"/>
    <w:rsid w:val="007C6187"/>
    <w:rsid w:val="007D04AD"/>
    <w:rsid w:val="007D64AF"/>
    <w:rsid w:val="007E4542"/>
    <w:rsid w:val="007F15EF"/>
    <w:rsid w:val="007F3E19"/>
    <w:rsid w:val="00812852"/>
    <w:rsid w:val="008508BC"/>
    <w:rsid w:val="008509C6"/>
    <w:rsid w:val="008536AB"/>
    <w:rsid w:val="0087512A"/>
    <w:rsid w:val="00884C9D"/>
    <w:rsid w:val="00891DBD"/>
    <w:rsid w:val="00892704"/>
    <w:rsid w:val="00894BA9"/>
    <w:rsid w:val="008B36D6"/>
    <w:rsid w:val="008B52D1"/>
    <w:rsid w:val="008B6F67"/>
    <w:rsid w:val="008D2B75"/>
    <w:rsid w:val="008D38DD"/>
    <w:rsid w:val="008D69B3"/>
    <w:rsid w:val="008F5532"/>
    <w:rsid w:val="00901AF5"/>
    <w:rsid w:val="00911AC6"/>
    <w:rsid w:val="00921EEA"/>
    <w:rsid w:val="00930557"/>
    <w:rsid w:val="00931B32"/>
    <w:rsid w:val="009471A6"/>
    <w:rsid w:val="009672CE"/>
    <w:rsid w:val="00973E2A"/>
    <w:rsid w:val="009876ED"/>
    <w:rsid w:val="00991394"/>
    <w:rsid w:val="00996511"/>
    <w:rsid w:val="009970B4"/>
    <w:rsid w:val="009A4503"/>
    <w:rsid w:val="009A6713"/>
    <w:rsid w:val="009B54B0"/>
    <w:rsid w:val="009D3A28"/>
    <w:rsid w:val="009D6D21"/>
    <w:rsid w:val="009E2D8F"/>
    <w:rsid w:val="009E4EDD"/>
    <w:rsid w:val="009F11A2"/>
    <w:rsid w:val="009F1825"/>
    <w:rsid w:val="009F24A0"/>
    <w:rsid w:val="009F4CEE"/>
    <w:rsid w:val="009F6935"/>
    <w:rsid w:val="009F7ADC"/>
    <w:rsid w:val="00A03ACE"/>
    <w:rsid w:val="00A04309"/>
    <w:rsid w:val="00A071D3"/>
    <w:rsid w:val="00A3207F"/>
    <w:rsid w:val="00A63113"/>
    <w:rsid w:val="00A63FF6"/>
    <w:rsid w:val="00A66913"/>
    <w:rsid w:val="00A70E3C"/>
    <w:rsid w:val="00A76D9D"/>
    <w:rsid w:val="00A81A16"/>
    <w:rsid w:val="00A82530"/>
    <w:rsid w:val="00A86FFE"/>
    <w:rsid w:val="00A8749D"/>
    <w:rsid w:val="00A9180C"/>
    <w:rsid w:val="00A95893"/>
    <w:rsid w:val="00AB182D"/>
    <w:rsid w:val="00AB7E19"/>
    <w:rsid w:val="00AC0E32"/>
    <w:rsid w:val="00AD32DE"/>
    <w:rsid w:val="00AD3E3D"/>
    <w:rsid w:val="00AD6744"/>
    <w:rsid w:val="00AE1DC3"/>
    <w:rsid w:val="00AE7C07"/>
    <w:rsid w:val="00AF4681"/>
    <w:rsid w:val="00B0158D"/>
    <w:rsid w:val="00B03500"/>
    <w:rsid w:val="00B13400"/>
    <w:rsid w:val="00B16FFF"/>
    <w:rsid w:val="00B17BA0"/>
    <w:rsid w:val="00B20652"/>
    <w:rsid w:val="00B2434D"/>
    <w:rsid w:val="00B31DF6"/>
    <w:rsid w:val="00B33521"/>
    <w:rsid w:val="00B47731"/>
    <w:rsid w:val="00B5289D"/>
    <w:rsid w:val="00B57808"/>
    <w:rsid w:val="00B67874"/>
    <w:rsid w:val="00B67C41"/>
    <w:rsid w:val="00B705F0"/>
    <w:rsid w:val="00B773FF"/>
    <w:rsid w:val="00B82D5F"/>
    <w:rsid w:val="00B83BEA"/>
    <w:rsid w:val="00B8471A"/>
    <w:rsid w:val="00B855B9"/>
    <w:rsid w:val="00B91BC2"/>
    <w:rsid w:val="00BA2558"/>
    <w:rsid w:val="00BA696A"/>
    <w:rsid w:val="00BB1233"/>
    <w:rsid w:val="00BE1085"/>
    <w:rsid w:val="00BE2338"/>
    <w:rsid w:val="00BE3441"/>
    <w:rsid w:val="00BE7A8D"/>
    <w:rsid w:val="00C0404D"/>
    <w:rsid w:val="00C1374E"/>
    <w:rsid w:val="00C13B96"/>
    <w:rsid w:val="00C147B7"/>
    <w:rsid w:val="00C34973"/>
    <w:rsid w:val="00C35533"/>
    <w:rsid w:val="00C37BFE"/>
    <w:rsid w:val="00C37CA7"/>
    <w:rsid w:val="00C40025"/>
    <w:rsid w:val="00C601C7"/>
    <w:rsid w:val="00C717F7"/>
    <w:rsid w:val="00C753EE"/>
    <w:rsid w:val="00C916EA"/>
    <w:rsid w:val="00C91E11"/>
    <w:rsid w:val="00C97E73"/>
    <w:rsid w:val="00CA2D65"/>
    <w:rsid w:val="00CB4AD5"/>
    <w:rsid w:val="00CB62E0"/>
    <w:rsid w:val="00CC61FB"/>
    <w:rsid w:val="00CC77FB"/>
    <w:rsid w:val="00CD03FF"/>
    <w:rsid w:val="00CD1307"/>
    <w:rsid w:val="00CE28EC"/>
    <w:rsid w:val="00CE6252"/>
    <w:rsid w:val="00CE7583"/>
    <w:rsid w:val="00CF572D"/>
    <w:rsid w:val="00CF60B0"/>
    <w:rsid w:val="00CF7E9D"/>
    <w:rsid w:val="00D0526D"/>
    <w:rsid w:val="00D12996"/>
    <w:rsid w:val="00D17728"/>
    <w:rsid w:val="00D201F1"/>
    <w:rsid w:val="00D2259A"/>
    <w:rsid w:val="00D22A54"/>
    <w:rsid w:val="00D31B9D"/>
    <w:rsid w:val="00D3373E"/>
    <w:rsid w:val="00D341E3"/>
    <w:rsid w:val="00D35A96"/>
    <w:rsid w:val="00D4773B"/>
    <w:rsid w:val="00D477C8"/>
    <w:rsid w:val="00D508FD"/>
    <w:rsid w:val="00D539B2"/>
    <w:rsid w:val="00D55912"/>
    <w:rsid w:val="00D610D2"/>
    <w:rsid w:val="00D82121"/>
    <w:rsid w:val="00D84BC1"/>
    <w:rsid w:val="00D93CD0"/>
    <w:rsid w:val="00DA1137"/>
    <w:rsid w:val="00DB044A"/>
    <w:rsid w:val="00DB709E"/>
    <w:rsid w:val="00DC3F5D"/>
    <w:rsid w:val="00DC6E8D"/>
    <w:rsid w:val="00DC7D15"/>
    <w:rsid w:val="00DC7E53"/>
    <w:rsid w:val="00DD7B9C"/>
    <w:rsid w:val="00DE1A29"/>
    <w:rsid w:val="00DF1C72"/>
    <w:rsid w:val="00DF4D42"/>
    <w:rsid w:val="00E0465E"/>
    <w:rsid w:val="00E05ABC"/>
    <w:rsid w:val="00E11230"/>
    <w:rsid w:val="00E162E3"/>
    <w:rsid w:val="00E176D4"/>
    <w:rsid w:val="00E2150A"/>
    <w:rsid w:val="00E247A7"/>
    <w:rsid w:val="00E27602"/>
    <w:rsid w:val="00E3514C"/>
    <w:rsid w:val="00E4138E"/>
    <w:rsid w:val="00E51920"/>
    <w:rsid w:val="00E55FE0"/>
    <w:rsid w:val="00E6105E"/>
    <w:rsid w:val="00E62FAE"/>
    <w:rsid w:val="00E656B0"/>
    <w:rsid w:val="00E711EA"/>
    <w:rsid w:val="00E7376B"/>
    <w:rsid w:val="00E74C9C"/>
    <w:rsid w:val="00E75FA7"/>
    <w:rsid w:val="00E76B9A"/>
    <w:rsid w:val="00E76D10"/>
    <w:rsid w:val="00E81848"/>
    <w:rsid w:val="00E91E94"/>
    <w:rsid w:val="00EA052E"/>
    <w:rsid w:val="00EA1DF1"/>
    <w:rsid w:val="00EA3C20"/>
    <w:rsid w:val="00EA5B2F"/>
    <w:rsid w:val="00EA7D74"/>
    <w:rsid w:val="00EC0882"/>
    <w:rsid w:val="00EE4162"/>
    <w:rsid w:val="00EF116B"/>
    <w:rsid w:val="00EF3D6A"/>
    <w:rsid w:val="00EF7D41"/>
    <w:rsid w:val="00F027AA"/>
    <w:rsid w:val="00F02BD9"/>
    <w:rsid w:val="00F05192"/>
    <w:rsid w:val="00F12090"/>
    <w:rsid w:val="00F27C1C"/>
    <w:rsid w:val="00F360D4"/>
    <w:rsid w:val="00F5092D"/>
    <w:rsid w:val="00F51424"/>
    <w:rsid w:val="00F5566D"/>
    <w:rsid w:val="00F6134C"/>
    <w:rsid w:val="00F83DF2"/>
    <w:rsid w:val="00F85A19"/>
    <w:rsid w:val="00FA2DA6"/>
    <w:rsid w:val="00FA6F3A"/>
    <w:rsid w:val="00FB0A67"/>
    <w:rsid w:val="00FC26C1"/>
    <w:rsid w:val="00FD012A"/>
    <w:rsid w:val="00FD4E3E"/>
    <w:rsid w:val="00FE10C0"/>
    <w:rsid w:val="00FE2739"/>
    <w:rsid w:val="00FF0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1394"/>
    <w:pPr>
      <w:keepNext/>
      <w:jc w:val="center"/>
      <w:outlineLvl w:val="1"/>
    </w:pPr>
    <w:rPr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7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753EE"/>
    <w:pPr>
      <w:ind w:left="720"/>
      <w:contextualSpacing/>
    </w:pPr>
  </w:style>
  <w:style w:type="table" w:styleId="a6">
    <w:name w:val="Table Grid"/>
    <w:basedOn w:val="a1"/>
    <w:uiPriority w:val="59"/>
    <w:rsid w:val="00373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C382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99139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9913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991394"/>
    <w:rPr>
      <w:i/>
      <w:iCs/>
    </w:rPr>
  </w:style>
  <w:style w:type="character" w:customStyle="1" w:styleId="a9">
    <w:name w:val="Основной текст + Полужирный"/>
    <w:rsid w:val="000E45B8"/>
    <w:rPr>
      <w:b/>
      <w:bCs/>
      <w:sz w:val="22"/>
      <w:szCs w:val="22"/>
      <w:lang w:eastAsia="ar-SA" w:bidi="ar-SA"/>
    </w:rPr>
  </w:style>
  <w:style w:type="character" w:customStyle="1" w:styleId="14">
    <w:name w:val="Основной текст (14)"/>
    <w:rsid w:val="000E45B8"/>
    <w:rPr>
      <w:i/>
      <w:iCs/>
      <w:sz w:val="22"/>
      <w:szCs w:val="22"/>
      <w:lang w:val="ru-RU" w:eastAsia="ar-SA" w:bidi="ar-SA"/>
    </w:rPr>
  </w:style>
  <w:style w:type="character" w:customStyle="1" w:styleId="36">
    <w:name w:val="Заголовок №36"/>
    <w:rsid w:val="000E45B8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paragraph" w:styleId="aa">
    <w:name w:val="Normal (Web)"/>
    <w:basedOn w:val="a"/>
    <w:link w:val="ab"/>
    <w:unhideWhenUsed/>
    <w:rsid w:val="00FF0575"/>
    <w:pPr>
      <w:spacing w:before="100" w:beforeAutospacing="1" w:after="100" w:afterAutospacing="1"/>
    </w:pPr>
  </w:style>
  <w:style w:type="character" w:customStyle="1" w:styleId="ab">
    <w:name w:val="Обычный (веб) Знак"/>
    <w:link w:val="aa"/>
    <w:locked/>
    <w:rsid w:val="00C601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1394"/>
    <w:pPr>
      <w:keepNext/>
      <w:jc w:val="center"/>
      <w:outlineLvl w:val="1"/>
    </w:pPr>
    <w:rPr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7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753EE"/>
    <w:pPr>
      <w:ind w:left="720"/>
      <w:contextualSpacing/>
    </w:pPr>
  </w:style>
  <w:style w:type="table" w:styleId="a6">
    <w:name w:val="Table Grid"/>
    <w:basedOn w:val="a1"/>
    <w:uiPriority w:val="59"/>
    <w:rsid w:val="00373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C382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99139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9913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991394"/>
    <w:rPr>
      <w:i/>
      <w:iCs/>
    </w:rPr>
  </w:style>
  <w:style w:type="character" w:customStyle="1" w:styleId="a9">
    <w:name w:val="Основной текст + Полужирный"/>
    <w:rsid w:val="000E45B8"/>
    <w:rPr>
      <w:b/>
      <w:bCs/>
      <w:sz w:val="22"/>
      <w:szCs w:val="22"/>
      <w:lang w:eastAsia="ar-SA" w:bidi="ar-SA"/>
    </w:rPr>
  </w:style>
  <w:style w:type="character" w:customStyle="1" w:styleId="14">
    <w:name w:val="Основной текст (14)"/>
    <w:rsid w:val="000E45B8"/>
    <w:rPr>
      <w:i/>
      <w:iCs/>
      <w:sz w:val="22"/>
      <w:szCs w:val="22"/>
      <w:lang w:val="ru-RU" w:eastAsia="ar-SA" w:bidi="ar-SA"/>
    </w:rPr>
  </w:style>
  <w:style w:type="character" w:customStyle="1" w:styleId="36">
    <w:name w:val="Заголовок №36"/>
    <w:rsid w:val="000E45B8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paragraph" w:styleId="aa">
    <w:name w:val="Normal (Web)"/>
    <w:basedOn w:val="a"/>
    <w:link w:val="ab"/>
    <w:unhideWhenUsed/>
    <w:rsid w:val="00FF0575"/>
    <w:pPr>
      <w:spacing w:before="100" w:beforeAutospacing="1" w:after="100" w:afterAutospacing="1"/>
    </w:pPr>
  </w:style>
  <w:style w:type="character" w:customStyle="1" w:styleId="ab">
    <w:name w:val="Обычный (веб) Знак"/>
    <w:link w:val="aa"/>
    <w:locked/>
    <w:rsid w:val="00C601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68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380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1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79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ru/wiipeda.org/wik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ontents.nsf/dic_musi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usic-d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678F5-C50E-4400-AE1A-6E3D8537F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7003</Words>
  <Characters>39922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GHOST</cp:lastModifiedBy>
  <cp:revision>2</cp:revision>
  <cp:lastPrinted>2018-11-14T07:03:00Z</cp:lastPrinted>
  <dcterms:created xsi:type="dcterms:W3CDTF">2021-03-12T11:30:00Z</dcterms:created>
  <dcterms:modified xsi:type="dcterms:W3CDTF">2021-03-12T11:30:00Z</dcterms:modified>
</cp:coreProperties>
</file>